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tblpYSpec="top"/>
        <w:tblOverlap w:val="never"/>
        <w:tblW w:w="0" w:type="auto"/>
        <w:tblBorders>
          <w:top w:val="dashed" w:sz="4" w:space="0" w:color="808080" w:themeColor="background1" w:themeShade="80"/>
          <w:insideH w:val="dashed" w:sz="4" w:space="0" w:color="7F7F7F"/>
          <w:insideV w:val="dashed" w:sz="4" w:space="0" w:color="7F7F7F"/>
        </w:tblBorders>
        <w:tblLook w:val="04A0" w:firstRow="1" w:lastRow="0" w:firstColumn="1" w:lastColumn="0" w:noHBand="0" w:noVBand="1"/>
      </w:tblPr>
      <w:tblGrid>
        <w:gridCol w:w="9360"/>
      </w:tblGrid>
      <w:tr w:rsidR="001F60BA" w14:paraId="317CEF69" w14:textId="77777777">
        <w:tc>
          <w:tcPr>
            <w:tcW w:w="9576" w:type="dxa"/>
          </w:tcPr>
          <w:p w14:paraId="05F20A2C" w14:textId="77777777" w:rsidR="001F60BA" w:rsidRDefault="001F60BA">
            <w:pPr>
              <w:pStyle w:val="HeaderFirstPage"/>
              <w:pBdr>
                <w:bottom w:val="none" w:sz="0" w:space="0" w:color="auto"/>
              </w:pBdr>
              <w:spacing w:after="0" w:line="240" w:lineRule="auto"/>
              <w:rPr>
                <w:color w:val="9FB8CD" w:themeColor="accent2"/>
              </w:rPr>
            </w:pPr>
          </w:p>
        </w:tc>
      </w:tr>
    </w:tbl>
    <w:sdt>
      <w:sdtPr>
        <w:alias w:val="Resume Name"/>
        <w:tag w:val="Resume Name"/>
        <w:id w:val="2142538285"/>
        <w:placeholder>
          <w:docPart w:val="F4B9AF37D29A4B2CB7C1BB4986B51050"/>
        </w:placeholder>
        <w:docPartList>
          <w:docPartGallery w:val="Quick Parts"/>
          <w:docPartCategory w:val=" Resume Name"/>
        </w:docPartList>
      </w:sdtPr>
      <w:sdtEndPr/>
      <w:sdtContent>
        <w:p w14:paraId="20F9562E" w14:textId="77777777" w:rsidR="001F60BA" w:rsidRDefault="001F60BA">
          <w:pPr>
            <w:pStyle w:val="NoSpacing"/>
          </w:pPr>
        </w:p>
        <w:tbl>
          <w:tblPr>
            <w:tblW w:w="5000" w:type="pct"/>
            <w:jc w:val="center"/>
            <w:tblBorders>
              <w:top w:val="single" w:sz="6" w:space="0" w:color="9FB8CD" w:themeColor="accent2"/>
              <w:left w:val="single" w:sz="6" w:space="0" w:color="9FB8CD" w:themeColor="accent2"/>
              <w:bottom w:val="single" w:sz="6" w:space="0" w:color="9FB8CD" w:themeColor="accent2"/>
              <w:right w:val="single" w:sz="6" w:space="0" w:color="9FB8CD" w:themeColor="accent2"/>
              <w:insideH w:val="single" w:sz="6" w:space="0" w:color="9FB8CD" w:themeColor="accent2"/>
              <w:insideV w:val="single" w:sz="6" w:space="0" w:color="9FB8CD" w:themeColor="accent2"/>
            </w:tblBorders>
            <w:tblCellMar>
              <w:left w:w="0" w:type="dxa"/>
              <w:right w:w="0" w:type="dxa"/>
            </w:tblCellMar>
            <w:tblLook w:val="04A0" w:firstRow="1" w:lastRow="0" w:firstColumn="1" w:lastColumn="0" w:noHBand="0" w:noVBand="1"/>
          </w:tblPr>
          <w:tblGrid>
            <w:gridCol w:w="346"/>
            <w:gridCol w:w="8998"/>
          </w:tblGrid>
          <w:tr w:rsidR="001F60BA" w14:paraId="38FFBC79" w14:textId="77777777">
            <w:trPr>
              <w:jc w:val="center"/>
            </w:trPr>
            <w:tc>
              <w:tcPr>
                <w:tcW w:w="365" w:type="dxa"/>
                <w:shd w:val="clear" w:color="auto" w:fill="9FB8CD" w:themeFill="accent2"/>
              </w:tcPr>
              <w:p w14:paraId="186BDDAF" w14:textId="77777777" w:rsidR="001F60BA" w:rsidRDefault="001F60BA">
                <w:pPr>
                  <w:spacing w:after="0" w:line="240" w:lineRule="auto"/>
                </w:pPr>
              </w:p>
            </w:tc>
            <w:tc>
              <w:tcPr>
                <w:tcW w:w="9363" w:type="dxa"/>
                <w:tcMar>
                  <w:top w:w="360" w:type="dxa"/>
                  <w:left w:w="360" w:type="dxa"/>
                  <w:bottom w:w="360" w:type="dxa"/>
                  <w:right w:w="360" w:type="dxa"/>
                </w:tcMar>
              </w:tcPr>
              <w:p w14:paraId="7D24342C" w14:textId="77777777" w:rsidR="001F60BA" w:rsidRDefault="00745A32">
                <w:pPr>
                  <w:pStyle w:val="PersonalName"/>
                </w:pPr>
                <w:r>
                  <w:rPr>
                    <w:color w:val="628BAD" w:themeColor="accent2" w:themeShade="BF"/>
                    <w:spacing w:val="10"/>
                  </w:rPr>
                  <w:sym w:font="Wingdings 3" w:char="F07D"/>
                </w:r>
                <w:sdt>
                  <w:sdtPr>
                    <w:id w:val="10979384"/>
                    <w:placeholder>
                      <w:docPart w:val="31CBE40406A84FAAB0590C95D3BDABBC"/>
                    </w:placeholder>
                    <w:dataBinding w:prefixMappings="xmlns:ns0='http://schemas.openxmlformats.org/package/2006/metadata/core-properties' xmlns:ns1='http://purl.org/dc/elements/1.1/'" w:xpath="/ns0:coreProperties[1]/ns1:creator[1]" w:storeItemID="{6C3C8BC8-F283-45AE-878A-BAB7291924A1}"/>
                    <w:text/>
                  </w:sdtPr>
                  <w:sdtEndPr/>
                  <w:sdtContent>
                    <w:r w:rsidR="00BE602A">
                      <w:t>Rob Lane</w:t>
                    </w:r>
                  </w:sdtContent>
                </w:sdt>
              </w:p>
              <w:p w14:paraId="70F285A0" w14:textId="28EF4E66" w:rsidR="001F60BA" w:rsidRDefault="004C3271">
                <w:pPr>
                  <w:pStyle w:val="AddressText"/>
                  <w:spacing w:line="240" w:lineRule="auto"/>
                </w:pPr>
                <w:r>
                  <w:t>861 Shady Grove Rd. Clarksville, TN</w:t>
                </w:r>
                <w:r w:rsidR="00714C42">
                  <w:t xml:space="preserve"> </w:t>
                </w:r>
                <w:r>
                  <w:t>37043</w:t>
                </w:r>
              </w:p>
              <w:p w14:paraId="22FD3EE4" w14:textId="37A892C7" w:rsidR="001F60BA" w:rsidRDefault="00745A32">
                <w:pPr>
                  <w:pStyle w:val="AddressText"/>
                  <w:spacing w:line="240" w:lineRule="auto"/>
                </w:pPr>
                <w:r>
                  <w:t xml:space="preserve">Phone: </w:t>
                </w:r>
                <w:r w:rsidR="004C3271">
                  <w:t>931-291-3588</w:t>
                </w:r>
              </w:p>
              <w:p w14:paraId="68627CBA" w14:textId="77777777" w:rsidR="001F60BA" w:rsidRDefault="00745A32">
                <w:pPr>
                  <w:pStyle w:val="AddressText"/>
                  <w:spacing w:line="240" w:lineRule="auto"/>
                </w:pPr>
                <w:r>
                  <w:t xml:space="preserve">E-mail: </w:t>
                </w:r>
                <w:r w:rsidR="00295523">
                  <w:t>roblane487@yahoo.com</w:t>
                </w:r>
              </w:p>
              <w:p w14:paraId="2557EBD9" w14:textId="77777777" w:rsidR="001F60BA" w:rsidRDefault="001F60BA" w:rsidP="00BE602A">
                <w:pPr>
                  <w:pStyle w:val="AddressText"/>
                  <w:spacing w:line="240" w:lineRule="auto"/>
                  <w:rPr>
                    <w:sz w:val="24"/>
                  </w:rPr>
                </w:pPr>
              </w:p>
            </w:tc>
          </w:tr>
        </w:tbl>
        <w:p w14:paraId="45EE433A" w14:textId="77777777" w:rsidR="001F60BA" w:rsidRDefault="00321754">
          <w:pPr>
            <w:pStyle w:val="NoSpacing"/>
          </w:pPr>
        </w:p>
      </w:sdtContent>
    </w:sdt>
    <w:p w14:paraId="6095D6AB" w14:textId="77777777" w:rsidR="001F60BA" w:rsidRDefault="001F60BA">
      <w:pPr>
        <w:pStyle w:val="NoSpacing"/>
      </w:pPr>
    </w:p>
    <w:tbl>
      <w:tblPr>
        <w:tblW w:w="5000" w:type="pct"/>
        <w:jc w:val="center"/>
        <w:tblBorders>
          <w:top w:val="single" w:sz="6" w:space="0" w:color="AAB0C7" w:themeColor="accent1" w:themeTint="99"/>
          <w:left w:val="single" w:sz="6" w:space="0" w:color="AAB0C7" w:themeColor="accent1" w:themeTint="99"/>
          <w:bottom w:val="single" w:sz="6" w:space="0" w:color="AAB0C7" w:themeColor="accent1" w:themeTint="99"/>
          <w:right w:val="single" w:sz="6" w:space="0" w:color="AAB0C7" w:themeColor="accent1" w:themeTint="99"/>
          <w:insideH w:val="single" w:sz="6" w:space="0" w:color="AAB0C7" w:themeColor="accent1" w:themeTint="99"/>
          <w:insideV w:val="single" w:sz="6" w:space="0" w:color="AAB0C7" w:themeColor="accent1" w:themeTint="99"/>
        </w:tblBorders>
        <w:tblCellMar>
          <w:left w:w="0" w:type="dxa"/>
          <w:right w:w="0" w:type="dxa"/>
        </w:tblCellMar>
        <w:tblLook w:val="04A0" w:firstRow="1" w:lastRow="0" w:firstColumn="1" w:lastColumn="0" w:noHBand="0" w:noVBand="1"/>
      </w:tblPr>
      <w:tblGrid>
        <w:gridCol w:w="365"/>
        <w:gridCol w:w="8979"/>
      </w:tblGrid>
      <w:tr w:rsidR="001F60BA" w14:paraId="6FE05B49" w14:textId="77777777">
        <w:trPr>
          <w:jc w:val="center"/>
        </w:trPr>
        <w:tc>
          <w:tcPr>
            <w:tcW w:w="365" w:type="dxa"/>
            <w:shd w:val="clear" w:color="auto" w:fill="AAB0C7" w:themeFill="accent1" w:themeFillTint="99"/>
          </w:tcPr>
          <w:p w14:paraId="6F594CB6" w14:textId="77777777" w:rsidR="001F60BA" w:rsidRDefault="001F60BA">
            <w:pPr>
              <w:spacing w:after="0" w:line="240" w:lineRule="auto"/>
            </w:pPr>
          </w:p>
        </w:tc>
        <w:tc>
          <w:tcPr>
            <w:tcW w:w="0" w:type="auto"/>
            <w:tcMar>
              <w:top w:w="360" w:type="dxa"/>
              <w:left w:w="360" w:type="dxa"/>
              <w:bottom w:w="360" w:type="dxa"/>
              <w:right w:w="360" w:type="dxa"/>
            </w:tcMar>
          </w:tcPr>
          <w:p w14:paraId="4FE0E637" w14:textId="77777777" w:rsidR="001F60BA" w:rsidRDefault="00745A32">
            <w:pPr>
              <w:pStyle w:val="Section"/>
            </w:pPr>
            <w:r>
              <w:t>Objectives</w:t>
            </w:r>
          </w:p>
          <w:p w14:paraId="01ECAED1" w14:textId="0A447CC2" w:rsidR="001F60BA" w:rsidRDefault="00393F6C">
            <w:pPr>
              <w:pStyle w:val="SubsectionText"/>
            </w:pPr>
            <w:r>
              <w:t xml:space="preserve">To obtain a </w:t>
            </w:r>
            <w:r w:rsidR="00723D9C">
              <w:t>Senior</w:t>
            </w:r>
            <w:r w:rsidR="00784D5A">
              <w:t xml:space="preserve"> M</w:t>
            </w:r>
            <w:r>
              <w:t xml:space="preserve">anagement position in </w:t>
            </w:r>
            <w:r w:rsidR="00723D9C">
              <w:t>Quality Control</w:t>
            </w:r>
            <w:r w:rsidR="004C3271">
              <w:t>/ Quality Assurance or Project Management</w:t>
            </w:r>
            <w:r>
              <w:t>.</w:t>
            </w:r>
          </w:p>
          <w:p w14:paraId="6FFB2B70" w14:textId="77777777" w:rsidR="001F60BA" w:rsidRDefault="00745A32">
            <w:pPr>
              <w:pStyle w:val="Section"/>
            </w:pPr>
            <w:r>
              <w:t>Education</w:t>
            </w:r>
          </w:p>
          <w:p w14:paraId="11BE6BA4" w14:textId="77777777" w:rsidR="001F60BA" w:rsidRDefault="005911D9">
            <w:pPr>
              <w:spacing w:after="0" w:line="240" w:lineRule="auto"/>
            </w:pPr>
            <w:r>
              <w:t xml:space="preserve">Austin </w:t>
            </w:r>
            <w:proofErr w:type="spellStart"/>
            <w:r>
              <w:t>Peay</w:t>
            </w:r>
            <w:proofErr w:type="spellEnd"/>
            <w:r>
              <w:t xml:space="preserve"> State University, Clarksville</w:t>
            </w:r>
            <w:r w:rsidR="00393F6C">
              <w:t>, TN – 4 years</w:t>
            </w:r>
          </w:p>
          <w:p w14:paraId="51343809" w14:textId="77777777" w:rsidR="00393F6C" w:rsidRDefault="00393F6C">
            <w:pPr>
              <w:spacing w:after="0" w:line="240" w:lineRule="auto"/>
            </w:pPr>
            <w:r>
              <w:t xml:space="preserve">Six Sigma Training – </w:t>
            </w:r>
            <w:r w:rsidR="001B71AB">
              <w:t>Black Belt</w:t>
            </w:r>
          </w:p>
          <w:p w14:paraId="5B5699B8" w14:textId="77777777" w:rsidR="001B71AB" w:rsidRDefault="001B71AB">
            <w:pPr>
              <w:spacing w:after="0" w:line="240" w:lineRule="auto"/>
            </w:pPr>
            <w:r>
              <w:t>Certified Welding Inspector – American Welding Society</w:t>
            </w:r>
          </w:p>
          <w:p w14:paraId="245409A1" w14:textId="77777777" w:rsidR="001B71AB" w:rsidRDefault="001B71AB">
            <w:pPr>
              <w:spacing w:after="0" w:line="240" w:lineRule="auto"/>
            </w:pPr>
            <w:r>
              <w:t>ISO 9001 Internal Auditor</w:t>
            </w:r>
          </w:p>
          <w:p w14:paraId="47021A8A" w14:textId="77777777" w:rsidR="001B71AB" w:rsidRDefault="001B71AB">
            <w:pPr>
              <w:spacing w:after="0" w:line="240" w:lineRule="auto"/>
            </w:pPr>
            <w:r>
              <w:t>American Galvanizer Association Certified Inspector</w:t>
            </w:r>
          </w:p>
          <w:p w14:paraId="36C0EAB0" w14:textId="77777777" w:rsidR="001B71AB" w:rsidRDefault="001B71AB">
            <w:pPr>
              <w:spacing w:after="0" w:line="240" w:lineRule="auto"/>
            </w:pPr>
            <w:r>
              <w:t>NACE Level 1 Certification</w:t>
            </w:r>
          </w:p>
          <w:p w14:paraId="21F83183" w14:textId="77777777" w:rsidR="001B71AB" w:rsidRDefault="001B71AB">
            <w:pPr>
              <w:spacing w:after="0" w:line="240" w:lineRule="auto"/>
            </w:pPr>
            <w:r>
              <w:t>NBIC Repairs and Alterations Certification</w:t>
            </w:r>
          </w:p>
          <w:p w14:paraId="499044AF" w14:textId="77777777" w:rsidR="00784D5A" w:rsidRDefault="00784D5A">
            <w:pPr>
              <w:spacing w:after="0" w:line="240" w:lineRule="auto"/>
            </w:pPr>
            <w:r>
              <w:t>AISC/RCSC Inspection Certification</w:t>
            </w:r>
          </w:p>
          <w:p w14:paraId="3EA7BC19" w14:textId="08C58F62" w:rsidR="00820F3D" w:rsidRDefault="00820F3D">
            <w:pPr>
              <w:spacing w:after="0" w:line="240" w:lineRule="auto"/>
            </w:pPr>
            <w:r>
              <w:t>ASNT Level II</w:t>
            </w:r>
          </w:p>
          <w:p w14:paraId="1E1A46DF" w14:textId="387CF865" w:rsidR="003B50A2" w:rsidRDefault="003B50A2">
            <w:pPr>
              <w:spacing w:after="0" w:line="240" w:lineRule="auto"/>
            </w:pPr>
            <w:r>
              <w:t>OSHA 30</w:t>
            </w:r>
          </w:p>
          <w:p w14:paraId="43E7F2B5" w14:textId="77777777" w:rsidR="00393F6C" w:rsidRDefault="00393F6C">
            <w:pPr>
              <w:spacing w:after="0" w:line="240" w:lineRule="auto"/>
            </w:pPr>
          </w:p>
          <w:p w14:paraId="3456EB9C" w14:textId="77777777" w:rsidR="001F60BA" w:rsidRDefault="00745A32">
            <w:pPr>
              <w:pStyle w:val="Section"/>
              <w:spacing w:after="0"/>
            </w:pPr>
            <w:r>
              <w:t>Experience</w:t>
            </w:r>
          </w:p>
          <w:p w14:paraId="23C54A80" w14:textId="1A9A7517" w:rsidR="00ED0CA5" w:rsidRDefault="00ED0CA5" w:rsidP="00ED0CA5">
            <w:pPr>
              <w:pStyle w:val="Subsection"/>
              <w:spacing w:after="0"/>
              <w:rPr>
                <w:rStyle w:val="SubsectionDateChar"/>
              </w:rPr>
            </w:pPr>
            <w:r>
              <w:rPr>
                <w:rStyle w:val="SubsectionDateChar"/>
                <w:b/>
                <w:bCs/>
              </w:rPr>
              <w:t>Quality Control Senior Engineer</w:t>
            </w:r>
            <w:r>
              <w:rPr>
                <w:rStyle w:val="SubsectionDateChar"/>
              </w:rPr>
              <w:t xml:space="preserve"> (August 2020 - PRESENT )</w:t>
            </w:r>
          </w:p>
          <w:p w14:paraId="62C7D116" w14:textId="58219AEF" w:rsidR="00ED0CA5" w:rsidRDefault="00321754" w:rsidP="00ED0CA5">
            <w:pPr>
              <w:pStyle w:val="Subsection"/>
              <w:spacing w:after="0"/>
              <w:rPr>
                <w:rStyle w:val="SubsectionDateChar"/>
              </w:rPr>
            </w:pPr>
            <w:sdt>
              <w:sdtPr>
                <w:rPr>
                  <w:rStyle w:val="SubsectionDateChar"/>
                </w:rPr>
                <w:id w:val="-607117336"/>
                <w:placeholder>
                  <w:docPart w:val="021A3E66ECEE405D92AAADA94EF6C599"/>
                </w:placeholder>
              </w:sdtPr>
              <w:sdtEndPr>
                <w:rPr>
                  <w:rStyle w:val="SubsectionDateChar"/>
                </w:rPr>
              </w:sdtEndPr>
              <w:sdtContent>
                <w:r w:rsidR="001660C2">
                  <w:rPr>
                    <w:rStyle w:val="SubsectionDateChar"/>
                  </w:rPr>
                  <w:t xml:space="preserve">Bureau </w:t>
                </w:r>
                <w:proofErr w:type="spellStart"/>
                <w:r w:rsidR="001660C2">
                  <w:rPr>
                    <w:rStyle w:val="SubsectionDateChar"/>
                  </w:rPr>
                  <w:t>Veritas</w:t>
                </w:r>
                <w:proofErr w:type="spellEnd"/>
                <w:r w:rsidR="001660C2">
                  <w:rPr>
                    <w:rStyle w:val="SubsectionDateChar"/>
                  </w:rPr>
                  <w:t xml:space="preserve"> Primary Integration</w:t>
                </w:r>
              </w:sdtContent>
            </w:sdt>
            <w:r w:rsidR="00ED0CA5">
              <w:t xml:space="preserve"> </w:t>
            </w:r>
            <w:r w:rsidR="00ED0CA5">
              <w:rPr>
                <w:rStyle w:val="SubsectionDateChar"/>
              </w:rPr>
              <w:t>(</w:t>
            </w:r>
            <w:r w:rsidR="001660C2">
              <w:rPr>
                <w:bCs/>
                <w:szCs w:val="18"/>
                <w:shd w:val="clear" w:color="auto" w:fill="FFFFFF"/>
              </w:rPr>
              <w:t>8180 Greensboro Dr. # 706 McLean, VA 22102</w:t>
            </w:r>
            <w:r w:rsidR="00ED0CA5">
              <w:rPr>
                <w:b w:val="0"/>
                <w:bCs/>
                <w:szCs w:val="18"/>
                <w:shd w:val="clear" w:color="auto" w:fill="FFFFFF"/>
              </w:rPr>
              <w:t>)</w:t>
            </w:r>
          </w:p>
          <w:p w14:paraId="26AD28DD" w14:textId="77777777" w:rsidR="00ED0CA5" w:rsidRDefault="00ED0CA5" w:rsidP="00ED0CA5">
            <w:pPr>
              <w:pStyle w:val="Subsection"/>
              <w:spacing w:after="0"/>
              <w:rPr>
                <w:rStyle w:val="SubsectionDateChar"/>
              </w:rPr>
            </w:pPr>
          </w:p>
          <w:p w14:paraId="20AE4658" w14:textId="77777777" w:rsidR="001660C2" w:rsidRDefault="001660C2" w:rsidP="00ED0CA5">
            <w:pPr>
              <w:pStyle w:val="SubsectionText"/>
              <w:numPr>
                <w:ilvl w:val="0"/>
                <w:numId w:val="31"/>
              </w:numPr>
            </w:pPr>
            <w:r>
              <w:t>Work directly for the Client as their Quality representative</w:t>
            </w:r>
          </w:p>
          <w:p w14:paraId="5C056107" w14:textId="77777777" w:rsidR="00ED0CA5" w:rsidRDefault="00ED0CA5" w:rsidP="00ED0CA5">
            <w:pPr>
              <w:pStyle w:val="SubsectionText"/>
              <w:numPr>
                <w:ilvl w:val="0"/>
                <w:numId w:val="31"/>
              </w:numPr>
            </w:pPr>
            <w:r>
              <w:t>Review all contract specifications from clients and ensure that all vendors are following the specifications.</w:t>
            </w:r>
          </w:p>
          <w:p w14:paraId="556832F7" w14:textId="77777777" w:rsidR="00ED0CA5" w:rsidRDefault="00ED0CA5" w:rsidP="00ED0CA5">
            <w:pPr>
              <w:pStyle w:val="SubsectionText"/>
              <w:numPr>
                <w:ilvl w:val="0"/>
                <w:numId w:val="31"/>
              </w:numPr>
            </w:pPr>
            <w:r>
              <w:t>Review all vendor processes and procedures to ensure they are within the client specifications and the codes and standards of those projects.</w:t>
            </w:r>
          </w:p>
          <w:p w14:paraId="19781D60" w14:textId="1C41B9D0" w:rsidR="00ED0CA5" w:rsidRDefault="00ED0CA5" w:rsidP="00ED0CA5">
            <w:pPr>
              <w:pStyle w:val="SubsectionText"/>
              <w:numPr>
                <w:ilvl w:val="0"/>
                <w:numId w:val="31"/>
              </w:numPr>
            </w:pPr>
            <w:r>
              <w:t>Implement all processes and procedures concerning welding, civil,</w:t>
            </w:r>
            <w:r w:rsidR="001660C2">
              <w:t xml:space="preserve"> Electrical</w:t>
            </w:r>
            <w:r>
              <w:t xml:space="preserve"> and structural processes pertaining to new construction codes </w:t>
            </w:r>
          </w:p>
          <w:p w14:paraId="2A730B46" w14:textId="77777777" w:rsidR="00ED0CA5" w:rsidRDefault="00ED0CA5" w:rsidP="00ED0CA5">
            <w:pPr>
              <w:pStyle w:val="SubsectionText"/>
              <w:numPr>
                <w:ilvl w:val="0"/>
                <w:numId w:val="31"/>
              </w:numPr>
            </w:pPr>
            <w:r>
              <w:t>Work hand in hand with site and client engineer for RFI’s for any changes done to engineering documents.</w:t>
            </w:r>
          </w:p>
          <w:p w14:paraId="1A843D18" w14:textId="087C4071" w:rsidR="00ED0CA5" w:rsidRDefault="001660C2" w:rsidP="00ED0CA5">
            <w:pPr>
              <w:pStyle w:val="SubsectionText"/>
              <w:numPr>
                <w:ilvl w:val="0"/>
                <w:numId w:val="31"/>
              </w:numPr>
            </w:pPr>
            <w:r>
              <w:t xml:space="preserve">Verify </w:t>
            </w:r>
            <w:proofErr w:type="gramStart"/>
            <w:r>
              <w:t xml:space="preserve">all </w:t>
            </w:r>
            <w:r w:rsidR="00ED0CA5">
              <w:t xml:space="preserve"> Quality</w:t>
            </w:r>
            <w:proofErr w:type="gramEnd"/>
            <w:r w:rsidR="00ED0CA5">
              <w:t xml:space="preserve"> Control Procedures</w:t>
            </w:r>
            <w:r>
              <w:t xml:space="preserve"> are being followed according to code and Client Specification</w:t>
            </w:r>
            <w:r w:rsidR="00ED0CA5">
              <w:t xml:space="preserve">. </w:t>
            </w:r>
          </w:p>
          <w:p w14:paraId="5E289231" w14:textId="77777777" w:rsidR="00ED0CA5" w:rsidRDefault="00ED0CA5" w:rsidP="00ED0CA5">
            <w:pPr>
              <w:pStyle w:val="SubsectionText"/>
              <w:numPr>
                <w:ilvl w:val="0"/>
                <w:numId w:val="31"/>
              </w:numPr>
            </w:pPr>
            <w:r>
              <w:t>Verify all vendors are meeting the requirements of the client specifications and codes for each project.</w:t>
            </w:r>
          </w:p>
          <w:p w14:paraId="557D3EC9" w14:textId="00F8789F" w:rsidR="00ED0CA5" w:rsidRDefault="00ED0CA5" w:rsidP="00ED0CA5">
            <w:pPr>
              <w:pStyle w:val="SubsectionText"/>
              <w:numPr>
                <w:ilvl w:val="0"/>
                <w:numId w:val="31"/>
              </w:numPr>
            </w:pPr>
            <w:r>
              <w:lastRenderedPageBreak/>
              <w:t xml:space="preserve">Perform </w:t>
            </w:r>
            <w:r w:rsidR="001660C2">
              <w:t>all inspections required by the client</w:t>
            </w:r>
            <w:r>
              <w:t>.</w:t>
            </w:r>
          </w:p>
          <w:p w14:paraId="40DE8ED2" w14:textId="77777777" w:rsidR="00ED0CA5" w:rsidRDefault="00ED0CA5" w:rsidP="00ED0CA5">
            <w:pPr>
              <w:pStyle w:val="SubsectionText"/>
              <w:numPr>
                <w:ilvl w:val="0"/>
                <w:numId w:val="31"/>
              </w:numPr>
            </w:pPr>
            <w:r>
              <w:t>Create and Maintain Quality Inspection Checklist for all commodities provided and update them with new information if an issue is identified.</w:t>
            </w:r>
          </w:p>
          <w:p w14:paraId="3519D40C" w14:textId="77777777" w:rsidR="00ED0CA5" w:rsidRDefault="00ED0CA5" w:rsidP="00ED0CA5">
            <w:pPr>
              <w:pStyle w:val="SubsectionText"/>
              <w:numPr>
                <w:ilvl w:val="0"/>
                <w:numId w:val="31"/>
              </w:numPr>
            </w:pPr>
            <w:r>
              <w:t>Perform visual inspections as needed to verify installers have meet project specifications and codes.</w:t>
            </w:r>
          </w:p>
          <w:p w14:paraId="085795E8" w14:textId="219B9FD3" w:rsidR="00ED0CA5" w:rsidRDefault="00ED0CA5" w:rsidP="00ED0CA5">
            <w:pPr>
              <w:pStyle w:val="SubsectionText"/>
              <w:numPr>
                <w:ilvl w:val="0"/>
                <w:numId w:val="31"/>
              </w:numPr>
            </w:pPr>
            <w:r>
              <w:t xml:space="preserve">Maintain all BIM 360 checklist and </w:t>
            </w:r>
            <w:proofErr w:type="gramStart"/>
            <w:r>
              <w:t>issues .</w:t>
            </w:r>
            <w:proofErr w:type="gramEnd"/>
            <w:r>
              <w:t xml:space="preserve"> Also maintain access as the administrator.</w:t>
            </w:r>
          </w:p>
          <w:p w14:paraId="231EA1C0" w14:textId="43C4F189" w:rsidR="00ED0CA5" w:rsidRDefault="001660C2" w:rsidP="00ED0CA5">
            <w:pPr>
              <w:pStyle w:val="SubsectionText"/>
              <w:numPr>
                <w:ilvl w:val="0"/>
                <w:numId w:val="31"/>
              </w:numPr>
            </w:pPr>
            <w:r>
              <w:t>Perform underground Electrical, Mechanical Equipment and Electrical equipment inspections for the client</w:t>
            </w:r>
            <w:r w:rsidR="00ED0CA5">
              <w:t>.</w:t>
            </w:r>
          </w:p>
          <w:p w14:paraId="69300CA1" w14:textId="64E609ED" w:rsidR="00ED0CA5" w:rsidRDefault="00ED0CA5" w:rsidP="00ED0CA5">
            <w:pPr>
              <w:pStyle w:val="SubsectionText"/>
              <w:numPr>
                <w:ilvl w:val="0"/>
                <w:numId w:val="31"/>
              </w:numPr>
            </w:pPr>
            <w:r>
              <w:t xml:space="preserve">Witness/Complete all </w:t>
            </w:r>
            <w:r w:rsidR="00A57DA4">
              <w:t>Level 1 and Level 2 inspections and review prior to Level 3 beginning. Assist</w:t>
            </w:r>
            <w:r>
              <w:t xml:space="preserve"> commissioning</w:t>
            </w:r>
            <w:r w:rsidR="00A57DA4">
              <w:t xml:space="preserve"> in each phase of the process</w:t>
            </w:r>
            <w:r>
              <w:t>.</w:t>
            </w:r>
          </w:p>
          <w:p w14:paraId="73615A12" w14:textId="6A4F3652" w:rsidR="00ED0CA5" w:rsidRPr="00ED0CA5" w:rsidRDefault="00ED0CA5" w:rsidP="00ED0CA5">
            <w:pPr>
              <w:pStyle w:val="SubsectionText"/>
              <w:numPr>
                <w:ilvl w:val="0"/>
                <w:numId w:val="31"/>
              </w:numPr>
              <w:spacing w:after="0"/>
              <w:rPr>
                <w:rFonts w:asciiTheme="majorHAnsi" w:hAnsiTheme="majorHAnsi"/>
                <w:b/>
                <w:bCs/>
                <w:color w:val="727CA3" w:themeColor="accent1"/>
                <w:sz w:val="18"/>
              </w:rPr>
            </w:pPr>
            <w:r>
              <w:t>Handle all day to day quality issues that arise for all vendors including all site issues</w:t>
            </w:r>
          </w:p>
          <w:p w14:paraId="7BE3CB5E" w14:textId="4B4D3710" w:rsidR="00ED0CA5" w:rsidRPr="001660C2" w:rsidRDefault="00ED0CA5" w:rsidP="00ED0CA5">
            <w:pPr>
              <w:pStyle w:val="SubsectionText"/>
              <w:numPr>
                <w:ilvl w:val="0"/>
                <w:numId w:val="31"/>
              </w:numPr>
              <w:spacing w:after="0"/>
              <w:rPr>
                <w:rStyle w:val="SubsectionDateChar"/>
                <w:rFonts w:asciiTheme="minorHAnsi" w:hAnsiTheme="minorHAnsi"/>
                <w:b w:val="0"/>
                <w:sz w:val="20"/>
              </w:rPr>
            </w:pPr>
            <w:r w:rsidRPr="001660C2">
              <w:rPr>
                <w:rStyle w:val="SubsectionDateChar"/>
                <w:rFonts w:asciiTheme="minorHAnsi" w:hAnsiTheme="minorHAnsi"/>
                <w:b w:val="0"/>
                <w:color w:val="000000" w:themeColor="text1"/>
                <w:sz w:val="20"/>
              </w:rPr>
              <w:t>Create and maintain FOK and Inspection Logs</w:t>
            </w:r>
          </w:p>
          <w:p w14:paraId="277806DC" w14:textId="5F859056" w:rsidR="00A57DA4" w:rsidRDefault="001660C2" w:rsidP="00ED0CA5">
            <w:pPr>
              <w:pStyle w:val="SubsectionText"/>
              <w:numPr>
                <w:ilvl w:val="0"/>
                <w:numId w:val="31"/>
              </w:numPr>
              <w:spacing w:after="0"/>
              <w:rPr>
                <w:rStyle w:val="SubsectionDateChar"/>
                <w:rFonts w:asciiTheme="minorHAnsi" w:hAnsiTheme="minorHAnsi"/>
                <w:b w:val="0"/>
                <w:color w:val="auto"/>
                <w:sz w:val="20"/>
              </w:rPr>
            </w:pPr>
            <w:r w:rsidRPr="001660C2">
              <w:rPr>
                <w:rStyle w:val="SubsectionDateChar"/>
                <w:rFonts w:asciiTheme="minorHAnsi" w:hAnsiTheme="minorHAnsi"/>
                <w:b w:val="0"/>
                <w:color w:val="auto"/>
                <w:sz w:val="20"/>
              </w:rPr>
              <w:t>Complete inspection checklist in BIM and create issue</w:t>
            </w:r>
            <w:r w:rsidR="00B04577">
              <w:rPr>
                <w:rStyle w:val="SubsectionDateChar"/>
                <w:rFonts w:asciiTheme="minorHAnsi" w:hAnsiTheme="minorHAnsi"/>
                <w:b w:val="0"/>
                <w:color w:val="auto"/>
                <w:sz w:val="20"/>
              </w:rPr>
              <w:t>s</w:t>
            </w:r>
            <w:r w:rsidRPr="001660C2">
              <w:rPr>
                <w:rStyle w:val="SubsectionDateChar"/>
                <w:rFonts w:asciiTheme="minorHAnsi" w:hAnsiTheme="minorHAnsi"/>
                <w:b w:val="0"/>
                <w:color w:val="auto"/>
                <w:sz w:val="20"/>
              </w:rPr>
              <w:t xml:space="preserve"> as needed.</w:t>
            </w:r>
          </w:p>
          <w:p w14:paraId="21FF1567" w14:textId="41B38036" w:rsidR="00B04577" w:rsidRPr="001660C2" w:rsidRDefault="00B04577" w:rsidP="00ED0CA5">
            <w:pPr>
              <w:pStyle w:val="SubsectionText"/>
              <w:numPr>
                <w:ilvl w:val="0"/>
                <w:numId w:val="31"/>
              </w:numPr>
              <w:spacing w:after="0"/>
              <w:rPr>
                <w:rStyle w:val="SubsectionDateChar"/>
                <w:rFonts w:asciiTheme="minorHAnsi" w:hAnsiTheme="minorHAnsi"/>
                <w:b w:val="0"/>
                <w:color w:val="auto"/>
                <w:sz w:val="20"/>
              </w:rPr>
            </w:pPr>
            <w:r>
              <w:rPr>
                <w:rStyle w:val="SubsectionDateChar"/>
                <w:rFonts w:asciiTheme="minorHAnsi" w:hAnsiTheme="minorHAnsi"/>
                <w:b w:val="0"/>
                <w:color w:val="auto"/>
                <w:sz w:val="20"/>
              </w:rPr>
              <w:t>Perform all inspections for all Mechanical and Electrical Equipment including but not limited to Sub-</w:t>
            </w:r>
            <w:bookmarkStart w:id="0" w:name="_GoBack"/>
            <w:bookmarkEnd w:id="0"/>
            <w:r>
              <w:rPr>
                <w:rStyle w:val="SubsectionDateChar"/>
                <w:rFonts w:asciiTheme="minorHAnsi" w:hAnsiTheme="minorHAnsi"/>
                <w:b w:val="0"/>
                <w:color w:val="auto"/>
                <w:sz w:val="20"/>
              </w:rPr>
              <w:t>Stations, MSG’s, Panels, Breakers, Pumps, Tanks and Valves.</w:t>
            </w:r>
          </w:p>
          <w:p w14:paraId="0599A20E" w14:textId="77777777" w:rsidR="007E412A" w:rsidRDefault="007E412A">
            <w:pPr>
              <w:pStyle w:val="Subsection"/>
              <w:spacing w:after="0"/>
              <w:rPr>
                <w:rStyle w:val="SubsectionDateChar"/>
                <w:b/>
                <w:bCs/>
              </w:rPr>
            </w:pPr>
          </w:p>
          <w:p w14:paraId="23617A96" w14:textId="046DD3B9" w:rsidR="004C3271" w:rsidRDefault="004C3271" w:rsidP="004C3271">
            <w:pPr>
              <w:pStyle w:val="Subsection"/>
              <w:spacing w:after="0"/>
              <w:rPr>
                <w:rStyle w:val="SubsectionDateChar"/>
              </w:rPr>
            </w:pPr>
            <w:r>
              <w:rPr>
                <w:rStyle w:val="SubsectionDateChar"/>
                <w:b/>
                <w:bCs/>
              </w:rPr>
              <w:t xml:space="preserve">Quality Control Manager </w:t>
            </w:r>
            <w:r>
              <w:rPr>
                <w:rStyle w:val="SubsectionDateChar"/>
              </w:rPr>
              <w:t xml:space="preserve"> (November 2018 – </w:t>
            </w:r>
            <w:r w:rsidR="00ED0CA5">
              <w:rPr>
                <w:rStyle w:val="SubsectionDateChar"/>
              </w:rPr>
              <w:t>April 2020</w:t>
            </w:r>
            <w:r>
              <w:rPr>
                <w:rStyle w:val="SubsectionDateChar"/>
              </w:rPr>
              <w:t xml:space="preserve">  )</w:t>
            </w:r>
          </w:p>
          <w:p w14:paraId="6DA885BC" w14:textId="4D854BE5" w:rsidR="004C3271" w:rsidRDefault="00321754" w:rsidP="004C3271">
            <w:pPr>
              <w:pStyle w:val="Subsection"/>
              <w:spacing w:after="0"/>
              <w:rPr>
                <w:rStyle w:val="SubsectionDateChar"/>
              </w:rPr>
            </w:pPr>
            <w:sdt>
              <w:sdtPr>
                <w:rPr>
                  <w:rStyle w:val="SubsectionDateChar"/>
                </w:rPr>
                <w:id w:val="1157875527"/>
                <w:placeholder>
                  <w:docPart w:val="D624FECD0F4842BF9291BB526EB8AF27"/>
                </w:placeholder>
              </w:sdtPr>
              <w:sdtEndPr>
                <w:rPr>
                  <w:rStyle w:val="SubsectionDateChar"/>
                </w:rPr>
              </w:sdtEndPr>
              <w:sdtContent>
                <w:r w:rsidR="004C3271">
                  <w:rPr>
                    <w:rStyle w:val="SubsectionDateChar"/>
                  </w:rPr>
                  <w:t>US Engineering Innovations</w:t>
                </w:r>
              </w:sdtContent>
            </w:sdt>
            <w:r w:rsidR="004C3271">
              <w:t xml:space="preserve"> </w:t>
            </w:r>
            <w:r w:rsidR="004C3271">
              <w:rPr>
                <w:rStyle w:val="SubsectionDateChar"/>
              </w:rPr>
              <w:t>(3433 Roanoke Rd Kansas City, MO 64111</w:t>
            </w:r>
          </w:p>
          <w:p w14:paraId="751F74CE" w14:textId="0DBD7187" w:rsidR="004C3271" w:rsidRDefault="004C3271" w:rsidP="004C3271">
            <w:pPr>
              <w:pStyle w:val="Subsection"/>
              <w:spacing w:after="0"/>
              <w:rPr>
                <w:rStyle w:val="SubsectionDateChar"/>
              </w:rPr>
            </w:pPr>
          </w:p>
          <w:p w14:paraId="52D0F83F" w14:textId="77777777" w:rsidR="004C3271" w:rsidRDefault="004C3271" w:rsidP="004C3271">
            <w:pPr>
              <w:pStyle w:val="SubsectionText"/>
              <w:numPr>
                <w:ilvl w:val="0"/>
                <w:numId w:val="31"/>
              </w:numPr>
            </w:pPr>
            <w:r>
              <w:t>Review all contract specifications from clients and ensure that all vendors are following the specifications.</w:t>
            </w:r>
          </w:p>
          <w:p w14:paraId="35D07B01" w14:textId="77777777" w:rsidR="004C3271" w:rsidRDefault="004C3271" w:rsidP="004C3271">
            <w:pPr>
              <w:pStyle w:val="SubsectionText"/>
              <w:numPr>
                <w:ilvl w:val="0"/>
                <w:numId w:val="31"/>
              </w:numPr>
            </w:pPr>
            <w:r>
              <w:t>Review all vendor processes and procedures to ensure they are within the client specifications and the codes and standards of those projects.</w:t>
            </w:r>
          </w:p>
          <w:p w14:paraId="1A0BA158" w14:textId="77777777" w:rsidR="004C3271" w:rsidRDefault="004C3271" w:rsidP="004C3271">
            <w:pPr>
              <w:pStyle w:val="SubsectionText"/>
              <w:numPr>
                <w:ilvl w:val="0"/>
                <w:numId w:val="31"/>
              </w:numPr>
            </w:pPr>
            <w:r>
              <w:t xml:space="preserve">Implement all processes and procedures concerning welding, civil, and structural processes pertaining to new construction codes </w:t>
            </w:r>
          </w:p>
          <w:p w14:paraId="4B39677D" w14:textId="77777777" w:rsidR="004C3271" w:rsidRDefault="004C3271" w:rsidP="004C3271">
            <w:pPr>
              <w:pStyle w:val="SubsectionText"/>
              <w:numPr>
                <w:ilvl w:val="0"/>
                <w:numId w:val="31"/>
              </w:numPr>
            </w:pPr>
            <w:r>
              <w:t>Create all turn over packages for mechanical completion.</w:t>
            </w:r>
          </w:p>
          <w:p w14:paraId="7443FAED" w14:textId="77777777" w:rsidR="004C3271" w:rsidRDefault="004C3271" w:rsidP="004C3271">
            <w:pPr>
              <w:pStyle w:val="SubsectionText"/>
              <w:numPr>
                <w:ilvl w:val="0"/>
                <w:numId w:val="31"/>
              </w:numPr>
            </w:pPr>
            <w:r>
              <w:t>Interact with client QA department daily to ensure all codes are being met and solve any issues that they may have.</w:t>
            </w:r>
          </w:p>
          <w:p w14:paraId="6EFE521A" w14:textId="5D1E8EA5" w:rsidR="004C3271" w:rsidRDefault="004C3271" w:rsidP="004C3271">
            <w:pPr>
              <w:pStyle w:val="SubsectionText"/>
              <w:numPr>
                <w:ilvl w:val="0"/>
                <w:numId w:val="31"/>
              </w:numPr>
            </w:pPr>
            <w:r>
              <w:t xml:space="preserve">Maintain and manage  quality control inspectors and </w:t>
            </w:r>
            <w:r w:rsidR="00FF03AB">
              <w:t>Material</w:t>
            </w:r>
            <w:r>
              <w:t xml:space="preserve"> Manager</w:t>
            </w:r>
          </w:p>
          <w:p w14:paraId="2DA0A0F7" w14:textId="77777777" w:rsidR="004C3271" w:rsidRDefault="004C3271" w:rsidP="004C3271">
            <w:pPr>
              <w:pStyle w:val="SubsectionText"/>
              <w:numPr>
                <w:ilvl w:val="0"/>
                <w:numId w:val="31"/>
              </w:numPr>
            </w:pPr>
            <w:r>
              <w:t>Work hand in hand with site and client engineer for RFI’s for any changes done to engineering documents.</w:t>
            </w:r>
          </w:p>
          <w:p w14:paraId="064BDE67" w14:textId="77777777" w:rsidR="004C3271" w:rsidRDefault="004C3271" w:rsidP="004C3271">
            <w:pPr>
              <w:pStyle w:val="SubsectionText"/>
              <w:numPr>
                <w:ilvl w:val="0"/>
                <w:numId w:val="31"/>
              </w:numPr>
            </w:pPr>
            <w:r>
              <w:t>Create and implement all Quality Control Procedures.</w:t>
            </w:r>
          </w:p>
          <w:p w14:paraId="279FD183" w14:textId="77777777" w:rsidR="004C3271" w:rsidRDefault="004C3271" w:rsidP="004C3271">
            <w:pPr>
              <w:pStyle w:val="SubsectionText"/>
              <w:numPr>
                <w:ilvl w:val="0"/>
                <w:numId w:val="31"/>
              </w:numPr>
            </w:pPr>
            <w:r>
              <w:t>Verify all vendors are meeting the requirements of the client specifications and codes for each project.</w:t>
            </w:r>
          </w:p>
          <w:p w14:paraId="39355BFE" w14:textId="77777777" w:rsidR="004C3271" w:rsidRDefault="004C3271" w:rsidP="004C3271">
            <w:pPr>
              <w:pStyle w:val="SubsectionText"/>
              <w:numPr>
                <w:ilvl w:val="0"/>
                <w:numId w:val="31"/>
              </w:numPr>
            </w:pPr>
            <w:r>
              <w:t>Perform Vendor Audits prior to and after issuing purchase order.</w:t>
            </w:r>
          </w:p>
          <w:p w14:paraId="4F16EB1A" w14:textId="77777777" w:rsidR="004C3271" w:rsidRDefault="004C3271" w:rsidP="004C3271">
            <w:pPr>
              <w:pStyle w:val="SubsectionText"/>
              <w:numPr>
                <w:ilvl w:val="0"/>
                <w:numId w:val="31"/>
              </w:numPr>
            </w:pPr>
            <w:r>
              <w:t>Create and Maintain Quality Inspection Checklist for all commodities provided and update them with new information if an issue is identified.</w:t>
            </w:r>
          </w:p>
          <w:p w14:paraId="3D461764" w14:textId="31D203B1" w:rsidR="004C3271" w:rsidRDefault="004C3271" w:rsidP="004C3271">
            <w:pPr>
              <w:pStyle w:val="SubsectionText"/>
              <w:numPr>
                <w:ilvl w:val="0"/>
                <w:numId w:val="31"/>
              </w:numPr>
            </w:pPr>
            <w:r>
              <w:t xml:space="preserve">Perform </w:t>
            </w:r>
            <w:r w:rsidR="00FF03AB">
              <w:t>visual inspections as needed to verify installers have meet project specifications and codes</w:t>
            </w:r>
            <w:r>
              <w:t>.</w:t>
            </w:r>
          </w:p>
          <w:p w14:paraId="78E24B2F" w14:textId="6462997F" w:rsidR="00FF03AB" w:rsidRDefault="00FF03AB" w:rsidP="00FF03AB">
            <w:pPr>
              <w:pStyle w:val="SubsectionText"/>
              <w:numPr>
                <w:ilvl w:val="0"/>
                <w:numId w:val="31"/>
              </w:numPr>
            </w:pPr>
            <w:r>
              <w:t>Create and implement Material Management procedure and verify it is being followed.</w:t>
            </w:r>
          </w:p>
          <w:p w14:paraId="1C6B51C6" w14:textId="23D146C7" w:rsidR="00FF03AB" w:rsidRDefault="00FF03AB" w:rsidP="00FF03AB">
            <w:pPr>
              <w:pStyle w:val="SubsectionText"/>
              <w:numPr>
                <w:ilvl w:val="0"/>
                <w:numId w:val="31"/>
              </w:numPr>
            </w:pPr>
            <w:r>
              <w:t xml:space="preserve">Create internal punch list and assign field crews and </w:t>
            </w:r>
            <w:r w:rsidR="003B50A2">
              <w:t>create schedules to complete the issues</w:t>
            </w:r>
            <w:r>
              <w:t>.</w:t>
            </w:r>
          </w:p>
          <w:p w14:paraId="5C2CCA9B" w14:textId="70D1A37A" w:rsidR="00FF03AB" w:rsidRDefault="003B50A2" w:rsidP="00FF03AB">
            <w:pPr>
              <w:pStyle w:val="SubsectionText"/>
              <w:numPr>
                <w:ilvl w:val="0"/>
                <w:numId w:val="31"/>
              </w:numPr>
            </w:pPr>
            <w:r>
              <w:t xml:space="preserve">Maintain all BIM 1.0 and BIM 2.0 checklist and </w:t>
            </w:r>
            <w:proofErr w:type="gramStart"/>
            <w:r>
              <w:t xml:space="preserve">issues </w:t>
            </w:r>
            <w:r w:rsidR="00FF03AB">
              <w:t>.</w:t>
            </w:r>
            <w:proofErr w:type="gramEnd"/>
          </w:p>
          <w:p w14:paraId="3D65868F" w14:textId="4BAA252D" w:rsidR="00FF03AB" w:rsidRDefault="003B50A2" w:rsidP="00FF03AB">
            <w:pPr>
              <w:pStyle w:val="SubsectionText"/>
              <w:numPr>
                <w:ilvl w:val="0"/>
                <w:numId w:val="31"/>
              </w:numPr>
            </w:pPr>
            <w:r>
              <w:lastRenderedPageBreak/>
              <w:t>Track and schedule all BIM 1.0 and BIM 2.0 checklist and issues through completion and ensure they are completed prior to FR dates and turnover</w:t>
            </w:r>
            <w:r w:rsidR="00FF03AB">
              <w:t>.</w:t>
            </w:r>
          </w:p>
          <w:p w14:paraId="79422069" w14:textId="71A10C08" w:rsidR="00FF03AB" w:rsidRDefault="003B50A2" w:rsidP="008C6C68">
            <w:pPr>
              <w:pStyle w:val="SubsectionText"/>
              <w:numPr>
                <w:ilvl w:val="0"/>
                <w:numId w:val="31"/>
              </w:numPr>
            </w:pPr>
            <w:r>
              <w:t>Witness/Complete all Yellow Tags and Blue Tags for mechanical installation commissioning.</w:t>
            </w:r>
          </w:p>
          <w:p w14:paraId="7349AD6B" w14:textId="5E90DB28" w:rsidR="004C3271" w:rsidRPr="004C3271" w:rsidRDefault="004C3271" w:rsidP="00B200AD">
            <w:pPr>
              <w:pStyle w:val="SubsectionText"/>
              <w:numPr>
                <w:ilvl w:val="0"/>
                <w:numId w:val="31"/>
              </w:numPr>
              <w:spacing w:after="0"/>
              <w:rPr>
                <w:rStyle w:val="SubsectionDateChar"/>
                <w:bCs/>
              </w:rPr>
            </w:pPr>
            <w:r>
              <w:t>Handle all day to day quality issues that arise for all vendors including all site issues</w:t>
            </w:r>
          </w:p>
          <w:p w14:paraId="3C39B60D" w14:textId="77777777" w:rsidR="004C3271" w:rsidRDefault="004C3271" w:rsidP="00714C42">
            <w:pPr>
              <w:pStyle w:val="Subsection"/>
              <w:spacing w:after="0"/>
              <w:rPr>
                <w:rStyle w:val="SubsectionDateChar"/>
                <w:b/>
                <w:bCs/>
              </w:rPr>
            </w:pPr>
          </w:p>
          <w:p w14:paraId="71EAB984" w14:textId="6C8EC573" w:rsidR="00714C42" w:rsidRDefault="00714C42" w:rsidP="00714C42">
            <w:pPr>
              <w:pStyle w:val="Subsection"/>
              <w:spacing w:after="0"/>
              <w:rPr>
                <w:rStyle w:val="SubsectionDateChar"/>
              </w:rPr>
            </w:pPr>
            <w:r>
              <w:rPr>
                <w:rStyle w:val="SubsectionDateChar"/>
                <w:b/>
                <w:bCs/>
              </w:rPr>
              <w:t>Corporate Qual</w:t>
            </w:r>
            <w:r w:rsidR="008F1856">
              <w:rPr>
                <w:rStyle w:val="SubsectionDateChar"/>
                <w:b/>
                <w:bCs/>
              </w:rPr>
              <w:t>ity Control Manager/ Executive Team Member</w:t>
            </w:r>
            <w:r>
              <w:rPr>
                <w:rStyle w:val="SubsectionDateChar"/>
              </w:rPr>
              <w:t xml:space="preserve"> (February 2017 - Present )</w:t>
            </w:r>
          </w:p>
          <w:p w14:paraId="54DBF344" w14:textId="77777777" w:rsidR="00714C42" w:rsidRDefault="00321754" w:rsidP="00714C42">
            <w:pPr>
              <w:pStyle w:val="Subsection"/>
              <w:spacing w:after="0"/>
              <w:rPr>
                <w:rStyle w:val="SubsectionDateChar"/>
              </w:rPr>
            </w:pPr>
            <w:sdt>
              <w:sdtPr>
                <w:rPr>
                  <w:rStyle w:val="SubsectionDateChar"/>
                </w:rPr>
                <w:id w:val="-1396199653"/>
                <w:placeholder>
                  <w:docPart w:val="29A5BC00B9D9426C9EA5ABCE085EA02E"/>
                </w:placeholder>
              </w:sdtPr>
              <w:sdtEndPr>
                <w:rPr>
                  <w:rStyle w:val="SubsectionDateChar"/>
                </w:rPr>
              </w:sdtEndPr>
              <w:sdtContent>
                <w:proofErr w:type="spellStart"/>
                <w:r w:rsidR="00714C42">
                  <w:rPr>
                    <w:rStyle w:val="SubsectionDateChar"/>
                  </w:rPr>
                  <w:t>Durr</w:t>
                </w:r>
                <w:proofErr w:type="spellEnd"/>
                <w:r w:rsidR="00714C42">
                  <w:rPr>
                    <w:rStyle w:val="SubsectionDateChar"/>
                  </w:rPr>
                  <w:t xml:space="preserve"> Mechanical Construction</w:t>
                </w:r>
              </w:sdtContent>
            </w:sdt>
            <w:r w:rsidR="00714C42">
              <w:t xml:space="preserve"> </w:t>
            </w:r>
            <w:r w:rsidR="00714C42">
              <w:rPr>
                <w:rStyle w:val="SubsectionDateChar"/>
              </w:rPr>
              <w:t>80 8</w:t>
            </w:r>
            <w:r w:rsidR="00714C42" w:rsidRPr="00714C42">
              <w:rPr>
                <w:rStyle w:val="SubsectionDateChar"/>
                <w:vertAlign w:val="superscript"/>
              </w:rPr>
              <w:t>th</w:t>
            </w:r>
            <w:r w:rsidR="00714C42">
              <w:rPr>
                <w:rStyle w:val="SubsectionDateChar"/>
              </w:rPr>
              <w:t xml:space="preserve"> Ave. New York, NY 10011</w:t>
            </w:r>
          </w:p>
          <w:p w14:paraId="15104A5A" w14:textId="77777777" w:rsidR="00714C42" w:rsidRDefault="00714C42" w:rsidP="00714C42">
            <w:pPr>
              <w:pStyle w:val="Subsection"/>
              <w:spacing w:after="0"/>
              <w:rPr>
                <w:rStyle w:val="SubsectionDateChar"/>
              </w:rPr>
            </w:pPr>
          </w:p>
          <w:p w14:paraId="2D011F96" w14:textId="77777777" w:rsidR="00714C42" w:rsidRDefault="00714C42" w:rsidP="00714C42">
            <w:pPr>
              <w:pStyle w:val="SubsectionText"/>
              <w:numPr>
                <w:ilvl w:val="0"/>
                <w:numId w:val="31"/>
              </w:numPr>
            </w:pPr>
            <w:r>
              <w:t>Review all contract specifications from clients and ensure that all vendors are following the specifications.</w:t>
            </w:r>
          </w:p>
          <w:p w14:paraId="1F257C82" w14:textId="77777777" w:rsidR="00714C42" w:rsidRDefault="00714C42" w:rsidP="00714C42">
            <w:pPr>
              <w:pStyle w:val="SubsectionText"/>
              <w:numPr>
                <w:ilvl w:val="0"/>
                <w:numId w:val="31"/>
              </w:numPr>
            </w:pPr>
            <w:r>
              <w:t>Review all vendor processes and procedures to ensure they are within the client specifications and the codes and standards of those projects.</w:t>
            </w:r>
          </w:p>
          <w:p w14:paraId="7C2657D9" w14:textId="77777777" w:rsidR="00714C42" w:rsidRDefault="00714C42" w:rsidP="00714C42">
            <w:pPr>
              <w:pStyle w:val="SubsectionText"/>
              <w:numPr>
                <w:ilvl w:val="0"/>
                <w:numId w:val="31"/>
              </w:numPr>
            </w:pPr>
            <w:r>
              <w:t xml:space="preserve">Implement all processes and procedures concerning welding, civil, and structural processes pertaining to new construction codes </w:t>
            </w:r>
          </w:p>
          <w:p w14:paraId="66050AC1" w14:textId="77777777" w:rsidR="00714C42" w:rsidRDefault="00714C42" w:rsidP="00714C42">
            <w:pPr>
              <w:pStyle w:val="SubsectionText"/>
              <w:numPr>
                <w:ilvl w:val="0"/>
                <w:numId w:val="31"/>
              </w:numPr>
            </w:pPr>
            <w:r>
              <w:t>Review all turn over packages for mechanical completion.</w:t>
            </w:r>
          </w:p>
          <w:p w14:paraId="6A7A6FBE" w14:textId="77777777" w:rsidR="00714C42" w:rsidRDefault="00714C42" w:rsidP="00714C42">
            <w:pPr>
              <w:pStyle w:val="SubsectionText"/>
              <w:numPr>
                <w:ilvl w:val="0"/>
                <w:numId w:val="31"/>
              </w:numPr>
            </w:pPr>
            <w:r>
              <w:t>Qualify new welding procedures.</w:t>
            </w:r>
          </w:p>
          <w:p w14:paraId="761DBFDC" w14:textId="77777777" w:rsidR="00714C42" w:rsidRDefault="00714C42" w:rsidP="00714C42">
            <w:pPr>
              <w:pStyle w:val="SubsectionText"/>
              <w:numPr>
                <w:ilvl w:val="0"/>
                <w:numId w:val="31"/>
              </w:numPr>
            </w:pPr>
            <w:r>
              <w:t>Interact with all local union halls and the business managers.</w:t>
            </w:r>
          </w:p>
          <w:p w14:paraId="6E565414" w14:textId="77777777" w:rsidR="00714C42" w:rsidRDefault="00714C42" w:rsidP="00714C42">
            <w:pPr>
              <w:pStyle w:val="SubsectionText"/>
              <w:numPr>
                <w:ilvl w:val="0"/>
                <w:numId w:val="31"/>
              </w:numPr>
            </w:pPr>
            <w:r>
              <w:t xml:space="preserve">Work with AI inspectors </w:t>
            </w:r>
            <w:proofErr w:type="spellStart"/>
            <w:proofErr w:type="gramStart"/>
            <w:r>
              <w:t>wo</w:t>
            </w:r>
            <w:proofErr w:type="spellEnd"/>
            <w:proofErr w:type="gramEnd"/>
            <w:r>
              <w:t xml:space="preserve"> ensure all code requirements are met for the project.</w:t>
            </w:r>
          </w:p>
          <w:p w14:paraId="00E47888" w14:textId="77777777" w:rsidR="00714C42" w:rsidRDefault="00714C42" w:rsidP="00714C42">
            <w:pPr>
              <w:pStyle w:val="SubsectionText"/>
              <w:numPr>
                <w:ilvl w:val="0"/>
                <w:numId w:val="31"/>
              </w:numPr>
            </w:pPr>
            <w:r>
              <w:t>Interview and hire all inspection staff.</w:t>
            </w:r>
          </w:p>
          <w:p w14:paraId="57F0B739" w14:textId="77777777" w:rsidR="00714C42" w:rsidRDefault="00714C42" w:rsidP="00714C42">
            <w:pPr>
              <w:pStyle w:val="SubsectionText"/>
              <w:numPr>
                <w:ilvl w:val="0"/>
                <w:numId w:val="31"/>
              </w:numPr>
            </w:pPr>
            <w:r>
              <w:t>Interact with client QA department daily to ensure all codes are being met and solve any issues that they may have.</w:t>
            </w:r>
          </w:p>
          <w:p w14:paraId="48B1D9ED" w14:textId="77777777" w:rsidR="00714C42" w:rsidRDefault="00714C42" w:rsidP="00714C42">
            <w:pPr>
              <w:pStyle w:val="SubsectionText"/>
              <w:numPr>
                <w:ilvl w:val="0"/>
                <w:numId w:val="31"/>
              </w:numPr>
            </w:pPr>
            <w:r>
              <w:t xml:space="preserve">Work hand in hand with site and client engineer for RFI’s for any changes done to engineering </w:t>
            </w:r>
          </w:p>
          <w:p w14:paraId="6A0244B1" w14:textId="77777777" w:rsidR="00714C42" w:rsidRDefault="00714C42" w:rsidP="00714C42">
            <w:pPr>
              <w:pStyle w:val="SubsectionText"/>
              <w:numPr>
                <w:ilvl w:val="0"/>
                <w:numId w:val="31"/>
              </w:numPr>
            </w:pPr>
            <w:r>
              <w:t>Create and implement all Quality Control Procedures.</w:t>
            </w:r>
          </w:p>
          <w:p w14:paraId="74123435" w14:textId="77777777" w:rsidR="00714C42" w:rsidRDefault="00714C42" w:rsidP="00714C42">
            <w:pPr>
              <w:pStyle w:val="SubsectionText"/>
              <w:numPr>
                <w:ilvl w:val="0"/>
                <w:numId w:val="31"/>
              </w:numPr>
            </w:pPr>
            <w:r>
              <w:t>Verify all vendors are meeting the requirements of the client specifications and codes for each project.</w:t>
            </w:r>
          </w:p>
          <w:p w14:paraId="7969C365" w14:textId="77777777" w:rsidR="00714C42" w:rsidRDefault="00714C42" w:rsidP="00714C42">
            <w:pPr>
              <w:pStyle w:val="SubsectionText"/>
              <w:numPr>
                <w:ilvl w:val="0"/>
                <w:numId w:val="31"/>
              </w:numPr>
            </w:pPr>
            <w:r>
              <w:t>Perform Vendor Audits prior to and after issuing purchase order.</w:t>
            </w:r>
          </w:p>
          <w:p w14:paraId="6979FA7E" w14:textId="77777777" w:rsidR="00714C42" w:rsidRDefault="00714C42" w:rsidP="00714C42">
            <w:pPr>
              <w:pStyle w:val="SubsectionText"/>
              <w:numPr>
                <w:ilvl w:val="0"/>
                <w:numId w:val="31"/>
              </w:numPr>
            </w:pPr>
            <w:r>
              <w:t>Create and Maintain Quality Inspection Reports for all commodities provided and update them with new information if an issue is identified.</w:t>
            </w:r>
          </w:p>
          <w:p w14:paraId="078B96E8" w14:textId="77777777" w:rsidR="00714C42" w:rsidRDefault="00714C42" w:rsidP="00714C42">
            <w:pPr>
              <w:pStyle w:val="SubsectionText"/>
              <w:numPr>
                <w:ilvl w:val="0"/>
                <w:numId w:val="31"/>
              </w:numPr>
            </w:pPr>
            <w:r>
              <w:t>Perform Site audits of Quality staff.</w:t>
            </w:r>
          </w:p>
          <w:p w14:paraId="112901AC" w14:textId="77777777" w:rsidR="00714C42" w:rsidRDefault="00714C42" w:rsidP="00714C42">
            <w:pPr>
              <w:pStyle w:val="SubsectionText"/>
              <w:numPr>
                <w:ilvl w:val="0"/>
                <w:numId w:val="31"/>
              </w:numPr>
            </w:pPr>
            <w:r>
              <w:t>Witness and perform inspections for trial assemblies for all projects.</w:t>
            </w:r>
          </w:p>
          <w:p w14:paraId="6D31F095" w14:textId="77777777" w:rsidR="00714C42" w:rsidRDefault="00714C42" w:rsidP="00714C42">
            <w:pPr>
              <w:pStyle w:val="SubsectionText"/>
              <w:numPr>
                <w:ilvl w:val="0"/>
                <w:numId w:val="31"/>
              </w:numPr>
            </w:pPr>
            <w:r>
              <w:t>Travel to all potential vendors for each project and perform preliminary audits of their facilities, fabrication equipment, production capacity, manpower, fabrication capabilities, quality inspection staff, quality systems and safety programs. Submit my findings and recommendations for each vendor so they can be approved by the Vice Presidents and President of the company for use on the project.</w:t>
            </w:r>
          </w:p>
          <w:p w14:paraId="2FE780D0" w14:textId="77777777" w:rsidR="00714C42" w:rsidRDefault="00714C42" w:rsidP="00714C42">
            <w:pPr>
              <w:pStyle w:val="SubsectionText"/>
              <w:numPr>
                <w:ilvl w:val="0"/>
                <w:numId w:val="31"/>
              </w:numPr>
            </w:pPr>
            <w:r>
              <w:t>Handle all day to day quality issues that arise for all vendors including all site issues.</w:t>
            </w:r>
          </w:p>
          <w:p w14:paraId="5F4568A1" w14:textId="77777777" w:rsidR="00714C42" w:rsidRDefault="00714C42" w:rsidP="009A2E49">
            <w:pPr>
              <w:pStyle w:val="Subsection"/>
              <w:spacing w:after="0"/>
              <w:rPr>
                <w:rStyle w:val="SubsectionDateChar"/>
                <w:b/>
                <w:bCs/>
              </w:rPr>
            </w:pPr>
          </w:p>
          <w:p w14:paraId="18217FBC" w14:textId="59616752" w:rsidR="009A2E49" w:rsidRDefault="00723D9C" w:rsidP="009A2E49">
            <w:pPr>
              <w:pStyle w:val="Subsection"/>
              <w:spacing w:after="0"/>
              <w:rPr>
                <w:rStyle w:val="SubsectionDateChar"/>
              </w:rPr>
            </w:pPr>
            <w:r>
              <w:rPr>
                <w:rStyle w:val="SubsectionDateChar"/>
                <w:b/>
                <w:bCs/>
              </w:rPr>
              <w:t xml:space="preserve">Corporate </w:t>
            </w:r>
            <w:r w:rsidR="009A2E49">
              <w:rPr>
                <w:rStyle w:val="SubsectionDateChar"/>
                <w:b/>
                <w:bCs/>
              </w:rPr>
              <w:t>Quality Control Manager</w:t>
            </w:r>
            <w:r w:rsidR="003B50A2">
              <w:rPr>
                <w:rStyle w:val="SubsectionDateChar"/>
                <w:b/>
                <w:bCs/>
              </w:rPr>
              <w:t>/Project Manager</w:t>
            </w:r>
            <w:r w:rsidR="00714C42">
              <w:rPr>
                <w:rStyle w:val="SubsectionDateChar"/>
              </w:rPr>
              <w:t xml:space="preserve"> (December 2014 –February 27</w:t>
            </w:r>
            <w:r w:rsidR="00714C42" w:rsidRPr="00714C42">
              <w:rPr>
                <w:rStyle w:val="SubsectionDateChar"/>
                <w:vertAlign w:val="superscript"/>
              </w:rPr>
              <w:t>th</w:t>
            </w:r>
            <w:r w:rsidR="00714C42">
              <w:rPr>
                <w:rStyle w:val="SubsectionDateChar"/>
              </w:rPr>
              <w:t xml:space="preserve"> 2017</w:t>
            </w:r>
            <w:r w:rsidR="003B50A2">
              <w:rPr>
                <w:rStyle w:val="SubsectionDateChar"/>
              </w:rPr>
              <w:t xml:space="preserve">) </w:t>
            </w:r>
            <w:sdt>
              <w:sdtPr>
                <w:rPr>
                  <w:rStyle w:val="SubsectionDateChar"/>
                </w:rPr>
                <w:id w:val="-2065324061"/>
                <w:placeholder>
                  <w:docPart w:val="23798499A82F47D390DCE78620869536"/>
                </w:placeholder>
              </w:sdtPr>
              <w:sdtEndPr>
                <w:rPr>
                  <w:rStyle w:val="SubsectionDateChar"/>
                </w:rPr>
              </w:sdtEndPr>
              <w:sdtContent>
                <w:r w:rsidR="009A2E49">
                  <w:rPr>
                    <w:rStyle w:val="SubsectionDateChar"/>
                  </w:rPr>
                  <w:t>E</w:t>
                </w:r>
                <w:r w:rsidR="003B50A2">
                  <w:rPr>
                    <w:rStyle w:val="SubsectionDateChar"/>
                  </w:rPr>
                  <w:t>VAPCO</w:t>
                </w:r>
                <w:r w:rsidR="009A2E49">
                  <w:rPr>
                    <w:rStyle w:val="SubsectionDateChar"/>
                  </w:rPr>
                  <w:t>-BLCT Dry Cooling</w:t>
                </w:r>
              </w:sdtContent>
            </w:sdt>
            <w:r w:rsidR="009A2E49">
              <w:t xml:space="preserve"> </w:t>
            </w:r>
            <w:r w:rsidR="009A2E49">
              <w:rPr>
                <w:rStyle w:val="SubsectionDateChar"/>
              </w:rPr>
              <w:t>(1011 US HWY 22 West Bridgewater, NJ 08807</w:t>
            </w:r>
          </w:p>
          <w:p w14:paraId="582E00C0" w14:textId="11C7716E" w:rsidR="009A2E49" w:rsidRDefault="009A2E49" w:rsidP="009A2E49">
            <w:pPr>
              <w:pStyle w:val="Subsection"/>
              <w:spacing w:after="0"/>
              <w:rPr>
                <w:rStyle w:val="SubsectionDateChar"/>
              </w:rPr>
            </w:pPr>
          </w:p>
          <w:p w14:paraId="77DF9B17" w14:textId="77777777" w:rsidR="00723D9C" w:rsidRDefault="00723D9C" w:rsidP="009A2E49">
            <w:pPr>
              <w:pStyle w:val="SubsectionText"/>
              <w:numPr>
                <w:ilvl w:val="0"/>
                <w:numId w:val="31"/>
              </w:numPr>
            </w:pPr>
            <w:r>
              <w:lastRenderedPageBreak/>
              <w:t>Review all contract specifications from clients and ensure that all vendors are following the specifications.</w:t>
            </w:r>
          </w:p>
          <w:p w14:paraId="584DBD49" w14:textId="77777777" w:rsidR="00723D9C" w:rsidRDefault="00723D9C" w:rsidP="009A2E49">
            <w:pPr>
              <w:pStyle w:val="SubsectionText"/>
              <w:numPr>
                <w:ilvl w:val="0"/>
                <w:numId w:val="31"/>
              </w:numPr>
            </w:pPr>
            <w:r>
              <w:t>Review all vendor processes and procedures to ensure they are within the client specifications and the codes and standards of those projects.</w:t>
            </w:r>
          </w:p>
          <w:p w14:paraId="39638425" w14:textId="77777777" w:rsidR="009A2E49" w:rsidRDefault="009A2E49" w:rsidP="009A2E49">
            <w:pPr>
              <w:pStyle w:val="SubsectionText"/>
              <w:numPr>
                <w:ilvl w:val="0"/>
                <w:numId w:val="31"/>
              </w:numPr>
            </w:pPr>
            <w:r>
              <w:t xml:space="preserve">Implement all processes and procedures concerning welding, civil, and structural processes pertaining to new construction codes </w:t>
            </w:r>
          </w:p>
          <w:p w14:paraId="39D14520" w14:textId="77777777" w:rsidR="009A2E49" w:rsidRDefault="00723D9C" w:rsidP="009A2E49">
            <w:pPr>
              <w:pStyle w:val="SubsectionText"/>
              <w:numPr>
                <w:ilvl w:val="0"/>
                <w:numId w:val="31"/>
              </w:numPr>
            </w:pPr>
            <w:r>
              <w:t xml:space="preserve">Create </w:t>
            </w:r>
            <w:r w:rsidR="009A2E49">
              <w:t>all turn over packages for mechanical completion</w:t>
            </w:r>
            <w:r>
              <w:t>.</w:t>
            </w:r>
          </w:p>
          <w:p w14:paraId="2C55B39E" w14:textId="77777777" w:rsidR="009A2E49" w:rsidRDefault="00723D9C" w:rsidP="009A2E49">
            <w:pPr>
              <w:pStyle w:val="SubsectionText"/>
              <w:numPr>
                <w:ilvl w:val="0"/>
                <w:numId w:val="31"/>
              </w:numPr>
            </w:pPr>
            <w:r>
              <w:t>Interact</w:t>
            </w:r>
            <w:r w:rsidR="009A2E49">
              <w:t xml:space="preserve"> with client QA departmen</w:t>
            </w:r>
            <w:r>
              <w:t>t daily to ensure all codes are</w:t>
            </w:r>
            <w:r w:rsidR="009A2E49">
              <w:t xml:space="preserve"> being met and solve any issues that they may have.</w:t>
            </w:r>
          </w:p>
          <w:p w14:paraId="6ED889D0" w14:textId="77777777" w:rsidR="009A2E49" w:rsidRDefault="009A2E49" w:rsidP="009A2E49">
            <w:pPr>
              <w:pStyle w:val="SubsectionText"/>
              <w:numPr>
                <w:ilvl w:val="0"/>
                <w:numId w:val="31"/>
              </w:numPr>
            </w:pPr>
            <w:r>
              <w:t>Maintain and manage 9 quality control inspectors</w:t>
            </w:r>
            <w:r w:rsidR="00723D9C">
              <w:t xml:space="preserve"> and 3 Expediting Managers</w:t>
            </w:r>
            <w:r>
              <w:t xml:space="preserve"> around the world</w:t>
            </w:r>
            <w:r w:rsidR="00723D9C">
              <w:t xml:space="preserve"> including China, Vietnam, Mexico and the United States</w:t>
            </w:r>
            <w:r>
              <w:t>.</w:t>
            </w:r>
          </w:p>
          <w:p w14:paraId="042BF377" w14:textId="77777777" w:rsidR="009A2E49" w:rsidRDefault="00AF3BCD" w:rsidP="009A2E49">
            <w:pPr>
              <w:pStyle w:val="SubsectionText"/>
              <w:numPr>
                <w:ilvl w:val="0"/>
                <w:numId w:val="31"/>
              </w:numPr>
            </w:pPr>
            <w:r>
              <w:t>Work</w:t>
            </w:r>
            <w:r w:rsidR="009A2E49">
              <w:t xml:space="preserve"> hand in hand with site and client engineer for RFI’s for any changes done to engineering documents.</w:t>
            </w:r>
          </w:p>
          <w:p w14:paraId="2527DC4C" w14:textId="77777777" w:rsidR="009A2E49" w:rsidRDefault="009A2E49" w:rsidP="009A2E49">
            <w:pPr>
              <w:pStyle w:val="SubsectionText"/>
              <w:numPr>
                <w:ilvl w:val="0"/>
                <w:numId w:val="31"/>
              </w:numPr>
            </w:pPr>
            <w:r>
              <w:t>Create and implement all Quality Control Procedures.</w:t>
            </w:r>
          </w:p>
          <w:p w14:paraId="053B0EB4" w14:textId="77777777" w:rsidR="009A2E49" w:rsidRDefault="009A2E49" w:rsidP="009A2E49">
            <w:pPr>
              <w:pStyle w:val="SubsectionText"/>
              <w:numPr>
                <w:ilvl w:val="0"/>
                <w:numId w:val="31"/>
              </w:numPr>
            </w:pPr>
            <w:r>
              <w:t>Verify all vendors are meeting the requirements of the client specifications and codes for each project.</w:t>
            </w:r>
          </w:p>
          <w:p w14:paraId="45AFC09E" w14:textId="77777777" w:rsidR="009A2E49" w:rsidRDefault="009A2E49" w:rsidP="009A2E49">
            <w:pPr>
              <w:pStyle w:val="SubsectionText"/>
              <w:numPr>
                <w:ilvl w:val="0"/>
                <w:numId w:val="31"/>
              </w:numPr>
            </w:pPr>
            <w:r>
              <w:t>Perform Vendor Audits prior to and after issuing purchase order.</w:t>
            </w:r>
          </w:p>
          <w:p w14:paraId="027D5434" w14:textId="77777777" w:rsidR="009A2E49" w:rsidRDefault="009A2E49" w:rsidP="009A2E49">
            <w:pPr>
              <w:pStyle w:val="SubsectionText"/>
              <w:numPr>
                <w:ilvl w:val="0"/>
                <w:numId w:val="31"/>
              </w:numPr>
            </w:pPr>
            <w:r>
              <w:t>Create and Maintain Quality Inspection Checklist for all commodities provided and update them with new information if an issue is identified.</w:t>
            </w:r>
          </w:p>
          <w:p w14:paraId="1D140A76" w14:textId="77777777" w:rsidR="009A2E49" w:rsidRDefault="009A2E49" w:rsidP="009A2E49">
            <w:pPr>
              <w:pStyle w:val="SubsectionText"/>
              <w:numPr>
                <w:ilvl w:val="0"/>
                <w:numId w:val="31"/>
              </w:numPr>
            </w:pPr>
            <w:r>
              <w:t>Perform Site audits of Technical advisors and Quality staff.</w:t>
            </w:r>
          </w:p>
          <w:p w14:paraId="24E213DB" w14:textId="77777777" w:rsidR="009A2E49" w:rsidRDefault="009A2E49" w:rsidP="009A2E49">
            <w:pPr>
              <w:pStyle w:val="SubsectionText"/>
              <w:numPr>
                <w:ilvl w:val="0"/>
                <w:numId w:val="31"/>
              </w:numPr>
            </w:pPr>
            <w:r>
              <w:t>Witness and perform inspections for trial assemblies for all projects.</w:t>
            </w:r>
          </w:p>
          <w:p w14:paraId="102091E0" w14:textId="77777777" w:rsidR="009A2E49" w:rsidRDefault="00AF3BCD" w:rsidP="009A2E49">
            <w:pPr>
              <w:pStyle w:val="SubsectionText"/>
              <w:numPr>
                <w:ilvl w:val="0"/>
                <w:numId w:val="31"/>
              </w:numPr>
            </w:pPr>
            <w:r>
              <w:t>Travel to all potential vendors for each project around the world and perform preliminary audits of their facilities, fabrication equipment, production capacity, manpower, fabrication capabilities, quality inspection staff, quality systems and safety programs. Submit my findings and recommendations for each vendor so they can be approved by the Vice Presidents and President of the company for use on the project.</w:t>
            </w:r>
          </w:p>
          <w:p w14:paraId="4C8905A2" w14:textId="77777777" w:rsidR="00AF3BCD" w:rsidRDefault="00AF3BCD" w:rsidP="009A2E49">
            <w:pPr>
              <w:pStyle w:val="SubsectionText"/>
              <w:numPr>
                <w:ilvl w:val="0"/>
                <w:numId w:val="31"/>
              </w:numPr>
            </w:pPr>
            <w:r>
              <w:t>Handle all day to day quality issues that arise for all vendors including all site issues.</w:t>
            </w:r>
          </w:p>
          <w:p w14:paraId="3FA9E7BA" w14:textId="77777777" w:rsidR="009A2E49" w:rsidRDefault="009A2E49" w:rsidP="009A2E49">
            <w:pPr>
              <w:pStyle w:val="Subsection"/>
              <w:spacing w:after="0"/>
              <w:rPr>
                <w:rStyle w:val="SubsectionDateChar"/>
              </w:rPr>
            </w:pPr>
          </w:p>
          <w:p w14:paraId="742B962C" w14:textId="77777777" w:rsidR="007E412A" w:rsidRDefault="007E412A" w:rsidP="007E412A">
            <w:pPr>
              <w:pStyle w:val="Subsection"/>
              <w:spacing w:after="0"/>
              <w:rPr>
                <w:rStyle w:val="SubsectionDateChar"/>
              </w:rPr>
            </w:pPr>
            <w:r>
              <w:rPr>
                <w:rStyle w:val="SubsectionDateChar"/>
                <w:b/>
                <w:bCs/>
              </w:rPr>
              <w:t xml:space="preserve">QA/QC Manager </w:t>
            </w:r>
            <w:r w:rsidR="00820F3D">
              <w:rPr>
                <w:rStyle w:val="SubsectionDateChar"/>
              </w:rPr>
              <w:t xml:space="preserve"> (December 2013 –December2014</w:t>
            </w:r>
            <w:r>
              <w:rPr>
                <w:rStyle w:val="SubsectionDateChar"/>
              </w:rPr>
              <w:t xml:space="preserve">  )</w:t>
            </w:r>
          </w:p>
          <w:p w14:paraId="472CFA63" w14:textId="77777777" w:rsidR="007E412A" w:rsidRDefault="00321754" w:rsidP="007E412A">
            <w:pPr>
              <w:pStyle w:val="Subsection"/>
              <w:spacing w:after="0"/>
              <w:rPr>
                <w:rStyle w:val="SubsectionDateChar"/>
              </w:rPr>
            </w:pPr>
            <w:sdt>
              <w:sdtPr>
                <w:rPr>
                  <w:rStyle w:val="SubsectionDateChar"/>
                </w:rPr>
                <w:id w:val="1611463734"/>
                <w:placeholder>
                  <w:docPart w:val="9DEEF2680DEA4D279076C3C68BA0A957"/>
                </w:placeholder>
              </w:sdtPr>
              <w:sdtEndPr>
                <w:rPr>
                  <w:rStyle w:val="SubsectionDateChar"/>
                </w:rPr>
              </w:sdtEndPr>
              <w:sdtContent>
                <w:r w:rsidR="007E412A">
                  <w:rPr>
                    <w:rStyle w:val="SubsectionDateChar"/>
                  </w:rPr>
                  <w:t>LPR Construction</w:t>
                </w:r>
              </w:sdtContent>
            </w:sdt>
            <w:r w:rsidR="007E412A">
              <w:t xml:space="preserve"> </w:t>
            </w:r>
            <w:r w:rsidR="007E412A">
              <w:rPr>
                <w:rStyle w:val="SubsectionDateChar"/>
              </w:rPr>
              <w:t>(1171 Des Moines Ave., Loveland, CO 80537)</w:t>
            </w:r>
          </w:p>
          <w:p w14:paraId="238E9117" w14:textId="77777777" w:rsidR="00820F3D" w:rsidRDefault="00820F3D" w:rsidP="007E412A">
            <w:pPr>
              <w:pStyle w:val="Subsection"/>
              <w:spacing w:after="0"/>
              <w:rPr>
                <w:rStyle w:val="SubsectionDateChar"/>
              </w:rPr>
            </w:pPr>
          </w:p>
          <w:p w14:paraId="2F60F320" w14:textId="77777777" w:rsidR="007E412A" w:rsidRDefault="007E412A" w:rsidP="007E412A">
            <w:pPr>
              <w:pStyle w:val="SubsectionText"/>
              <w:numPr>
                <w:ilvl w:val="0"/>
                <w:numId w:val="31"/>
              </w:numPr>
            </w:pPr>
            <w:r>
              <w:t>Maintain all daily weld entries into weld log and weld map drawings</w:t>
            </w:r>
          </w:p>
          <w:p w14:paraId="355BEF50" w14:textId="77777777" w:rsidR="007E412A" w:rsidRDefault="007E412A" w:rsidP="007E412A">
            <w:pPr>
              <w:pStyle w:val="SubsectionText"/>
              <w:numPr>
                <w:ilvl w:val="0"/>
                <w:numId w:val="31"/>
              </w:numPr>
            </w:pPr>
            <w:r>
              <w:t xml:space="preserve">Implement all processes and procedures concerning welding, civil, and structural processes pertaining to new construction codes </w:t>
            </w:r>
          </w:p>
          <w:p w14:paraId="22F89DFD" w14:textId="77777777" w:rsidR="007E412A" w:rsidRDefault="007E412A" w:rsidP="007E412A">
            <w:pPr>
              <w:pStyle w:val="SubsectionText"/>
              <w:numPr>
                <w:ilvl w:val="0"/>
                <w:numId w:val="31"/>
              </w:numPr>
            </w:pPr>
            <w:r>
              <w:t>Created all testing (hydrostatic, pneumatic) packages per B31.3 and B31.1 code</w:t>
            </w:r>
          </w:p>
          <w:p w14:paraId="36D1C927" w14:textId="77777777" w:rsidR="007E412A" w:rsidRDefault="007E412A" w:rsidP="007E412A">
            <w:pPr>
              <w:pStyle w:val="SubsectionText"/>
              <w:numPr>
                <w:ilvl w:val="0"/>
                <w:numId w:val="31"/>
              </w:numPr>
            </w:pPr>
            <w:r>
              <w:t>Created all turn over packages for mechanical completion</w:t>
            </w:r>
          </w:p>
          <w:p w14:paraId="291EB9A2" w14:textId="77777777" w:rsidR="007E412A" w:rsidRDefault="007E412A" w:rsidP="007E412A">
            <w:pPr>
              <w:pStyle w:val="SubsectionText"/>
              <w:numPr>
                <w:ilvl w:val="0"/>
                <w:numId w:val="31"/>
              </w:numPr>
            </w:pPr>
            <w:r>
              <w:t xml:space="preserve">Interacted with client QA department daily to ensure all codes were being met </w:t>
            </w:r>
            <w:r w:rsidR="00E13594">
              <w:t>and solve any issues that they may have.</w:t>
            </w:r>
          </w:p>
          <w:p w14:paraId="1AC434E0" w14:textId="77777777" w:rsidR="007E412A" w:rsidRDefault="007E412A" w:rsidP="007E412A">
            <w:pPr>
              <w:pStyle w:val="SubsectionText"/>
              <w:numPr>
                <w:ilvl w:val="0"/>
                <w:numId w:val="31"/>
              </w:numPr>
            </w:pPr>
            <w:r>
              <w:t>Maintain and manage 3 quality control inspectors</w:t>
            </w:r>
          </w:p>
          <w:p w14:paraId="742D319D" w14:textId="77777777" w:rsidR="00E13594" w:rsidRDefault="00E13594" w:rsidP="00E13594">
            <w:pPr>
              <w:pStyle w:val="SubsectionText"/>
              <w:numPr>
                <w:ilvl w:val="0"/>
                <w:numId w:val="31"/>
              </w:numPr>
            </w:pPr>
            <w:r>
              <w:t>Worked hand in hand with site and client engineer for RFI’s for any changes done to engineering documents</w:t>
            </w:r>
          </w:p>
          <w:p w14:paraId="04D555BD" w14:textId="77777777" w:rsidR="00E13594" w:rsidRDefault="00E13594" w:rsidP="00E13594">
            <w:pPr>
              <w:pStyle w:val="SubsectionText"/>
              <w:numPr>
                <w:ilvl w:val="0"/>
                <w:numId w:val="31"/>
              </w:numPr>
            </w:pPr>
            <w:r>
              <w:t xml:space="preserve">Created  redline drawings </w:t>
            </w:r>
          </w:p>
          <w:p w14:paraId="0746F753" w14:textId="77777777" w:rsidR="00E13594" w:rsidRDefault="00E13594" w:rsidP="00E13594">
            <w:pPr>
              <w:pStyle w:val="SubsectionText"/>
              <w:numPr>
                <w:ilvl w:val="0"/>
                <w:numId w:val="31"/>
              </w:numPr>
            </w:pPr>
            <w:r>
              <w:lastRenderedPageBreak/>
              <w:t>Managed NDE of all welding performed on site</w:t>
            </w:r>
          </w:p>
          <w:p w14:paraId="488ADF74" w14:textId="77777777" w:rsidR="00E13594" w:rsidRDefault="00E13594" w:rsidP="00E13594">
            <w:pPr>
              <w:pStyle w:val="SubsectionText"/>
              <w:numPr>
                <w:ilvl w:val="0"/>
                <w:numId w:val="31"/>
              </w:numPr>
            </w:pPr>
            <w:r>
              <w:t>Managed rod room and personnel</w:t>
            </w:r>
          </w:p>
          <w:p w14:paraId="12AB36BE" w14:textId="77777777" w:rsidR="007E412A" w:rsidRDefault="00E13594" w:rsidP="007E412A">
            <w:pPr>
              <w:pStyle w:val="SubsectionText"/>
              <w:numPr>
                <w:ilvl w:val="0"/>
                <w:numId w:val="31"/>
              </w:numPr>
            </w:pPr>
            <w:r>
              <w:t>Worked with Corporate QC Manager to establish and create any new procedure that may be job specific.</w:t>
            </w:r>
          </w:p>
          <w:p w14:paraId="4D5FC315" w14:textId="77777777" w:rsidR="00E13594" w:rsidRDefault="00E13594" w:rsidP="007E412A">
            <w:pPr>
              <w:pStyle w:val="SubsectionText"/>
              <w:numPr>
                <w:ilvl w:val="0"/>
                <w:numId w:val="31"/>
              </w:numPr>
            </w:pPr>
            <w:r>
              <w:t>Assisted Corporate Quality Manager with the setting up of the Quality Management system for LPR.</w:t>
            </w:r>
          </w:p>
          <w:p w14:paraId="6DCBCEF9" w14:textId="77777777" w:rsidR="00E13594" w:rsidRDefault="00E13594" w:rsidP="007E412A">
            <w:pPr>
              <w:pStyle w:val="SubsectionText"/>
              <w:numPr>
                <w:ilvl w:val="0"/>
                <w:numId w:val="31"/>
              </w:numPr>
            </w:pPr>
            <w:r>
              <w:t>Oversee all testing of welders for my site structural and pipe.</w:t>
            </w:r>
          </w:p>
          <w:p w14:paraId="3ED01833" w14:textId="77777777" w:rsidR="007E412A" w:rsidRDefault="007E412A">
            <w:pPr>
              <w:pStyle w:val="Subsection"/>
              <w:spacing w:after="0"/>
              <w:rPr>
                <w:rStyle w:val="SubsectionDateChar"/>
                <w:b/>
                <w:bCs/>
              </w:rPr>
            </w:pPr>
          </w:p>
          <w:p w14:paraId="503D2C2D" w14:textId="77777777" w:rsidR="001F60BA" w:rsidRDefault="00393F6C">
            <w:pPr>
              <w:pStyle w:val="Subsection"/>
              <w:spacing w:after="0"/>
              <w:rPr>
                <w:rStyle w:val="SubsectionDateChar"/>
              </w:rPr>
            </w:pPr>
            <w:r>
              <w:rPr>
                <w:rStyle w:val="SubsectionDateChar"/>
                <w:b/>
                <w:bCs/>
              </w:rPr>
              <w:t xml:space="preserve">QA/QC Manager </w:t>
            </w:r>
            <w:r w:rsidR="00745A32">
              <w:rPr>
                <w:rStyle w:val="SubsectionDateChar"/>
              </w:rPr>
              <w:t xml:space="preserve"> (</w:t>
            </w:r>
            <w:r>
              <w:rPr>
                <w:rStyle w:val="SubsectionDateChar"/>
              </w:rPr>
              <w:t>January 201</w:t>
            </w:r>
            <w:r w:rsidR="005911D9">
              <w:rPr>
                <w:rStyle w:val="SubsectionDateChar"/>
              </w:rPr>
              <w:t>2</w:t>
            </w:r>
            <w:r w:rsidR="00745A32">
              <w:rPr>
                <w:rStyle w:val="SubsectionDateChar"/>
              </w:rPr>
              <w:t xml:space="preserve"> –</w:t>
            </w:r>
            <w:r>
              <w:rPr>
                <w:rStyle w:val="SubsectionDateChar"/>
              </w:rPr>
              <w:t xml:space="preserve">December 2013 </w:t>
            </w:r>
            <w:r w:rsidR="00745A32">
              <w:rPr>
                <w:rStyle w:val="SubsectionDateChar"/>
              </w:rPr>
              <w:t>)</w:t>
            </w:r>
          </w:p>
          <w:p w14:paraId="55D49768" w14:textId="77777777" w:rsidR="001F60BA" w:rsidRDefault="00321754">
            <w:pPr>
              <w:pStyle w:val="Subsection"/>
              <w:spacing w:after="0"/>
              <w:rPr>
                <w:rStyle w:val="SubsectionDateChar"/>
              </w:rPr>
            </w:pPr>
            <w:sdt>
              <w:sdtPr>
                <w:rPr>
                  <w:rStyle w:val="SubsectionDateChar"/>
                </w:rPr>
                <w:id w:val="326177524"/>
                <w:placeholder>
                  <w:docPart w:val="66B82728005948FFB9AD110BF19EE3AC"/>
                </w:placeholder>
              </w:sdtPr>
              <w:sdtEndPr>
                <w:rPr>
                  <w:rStyle w:val="SubsectionDateChar"/>
                </w:rPr>
              </w:sdtEndPr>
              <w:sdtContent>
                <w:proofErr w:type="spellStart"/>
                <w:r w:rsidR="00393F6C">
                  <w:rPr>
                    <w:rStyle w:val="SubsectionDateChar"/>
                  </w:rPr>
                  <w:t>Bilfinger</w:t>
                </w:r>
                <w:proofErr w:type="spellEnd"/>
                <w:r w:rsidR="00393F6C">
                  <w:rPr>
                    <w:rStyle w:val="SubsectionDateChar"/>
                  </w:rPr>
                  <w:t xml:space="preserve"> Westcon Industries</w:t>
                </w:r>
              </w:sdtContent>
            </w:sdt>
            <w:r w:rsidR="00745A32">
              <w:t xml:space="preserve"> </w:t>
            </w:r>
            <w:r w:rsidR="00745A32">
              <w:rPr>
                <w:rStyle w:val="SubsectionDateChar"/>
              </w:rPr>
              <w:t>(</w:t>
            </w:r>
            <w:r w:rsidR="00393F6C">
              <w:rPr>
                <w:rStyle w:val="SubsectionDateChar"/>
              </w:rPr>
              <w:t>7401 Yukon Drive, Bismarck, ND 58503</w:t>
            </w:r>
            <w:r w:rsidR="00745A32">
              <w:rPr>
                <w:rStyle w:val="SubsectionDateChar"/>
              </w:rPr>
              <w:t>)</w:t>
            </w:r>
          </w:p>
          <w:p w14:paraId="57C1618C" w14:textId="77777777" w:rsidR="001E69EC" w:rsidRDefault="007E412A" w:rsidP="001E69EC">
            <w:pPr>
              <w:pStyle w:val="SubsectionText"/>
              <w:numPr>
                <w:ilvl w:val="0"/>
                <w:numId w:val="31"/>
              </w:numPr>
            </w:pPr>
            <w:r>
              <w:t>100 million</w:t>
            </w:r>
            <w:r w:rsidR="001E69EC">
              <w:t xml:space="preserve"> dollar</w:t>
            </w:r>
            <w:r>
              <w:t xml:space="preserve"> plus</w:t>
            </w:r>
            <w:r w:rsidR="001E69EC">
              <w:t xml:space="preserve"> project, Scio, Ohio</w:t>
            </w:r>
          </w:p>
          <w:p w14:paraId="30C81FDC" w14:textId="77777777" w:rsidR="001E69EC" w:rsidRDefault="00393F6C" w:rsidP="001E69EC">
            <w:pPr>
              <w:pStyle w:val="SubsectionText"/>
              <w:numPr>
                <w:ilvl w:val="0"/>
                <w:numId w:val="31"/>
              </w:numPr>
            </w:pPr>
            <w:r>
              <w:t>Maintain and manag</w:t>
            </w:r>
            <w:r w:rsidR="007E412A">
              <w:t>e 6</w:t>
            </w:r>
            <w:r w:rsidR="0011086F">
              <w:t xml:space="preserve"> quality control inspectors</w:t>
            </w:r>
          </w:p>
          <w:p w14:paraId="087B1943" w14:textId="77777777" w:rsidR="001E69EC" w:rsidRDefault="0011086F" w:rsidP="001E69EC">
            <w:pPr>
              <w:pStyle w:val="SubsectionText"/>
              <w:numPr>
                <w:ilvl w:val="0"/>
                <w:numId w:val="31"/>
              </w:numPr>
            </w:pPr>
            <w:r>
              <w:t>M</w:t>
            </w:r>
            <w:r w:rsidR="000115F1">
              <w:t>aintain all daily weld entries into</w:t>
            </w:r>
            <w:r>
              <w:t xml:space="preserve"> weld log and weld map drawings</w:t>
            </w:r>
          </w:p>
          <w:p w14:paraId="7584C6C0" w14:textId="77777777" w:rsidR="001E69EC" w:rsidRDefault="0011086F" w:rsidP="001E69EC">
            <w:pPr>
              <w:pStyle w:val="SubsectionText"/>
              <w:numPr>
                <w:ilvl w:val="0"/>
                <w:numId w:val="31"/>
              </w:numPr>
            </w:pPr>
            <w:r>
              <w:t>I</w:t>
            </w:r>
            <w:r w:rsidR="000115F1">
              <w:t>mplement all processes and procedures concerning welding, civil, and structural processes pert</w:t>
            </w:r>
            <w:r>
              <w:t>aining to new construction codes</w:t>
            </w:r>
            <w:r w:rsidR="000115F1">
              <w:t xml:space="preserve"> </w:t>
            </w:r>
          </w:p>
          <w:p w14:paraId="01C9A26C" w14:textId="77777777" w:rsidR="001E69EC" w:rsidRDefault="0011086F" w:rsidP="001E69EC">
            <w:pPr>
              <w:pStyle w:val="SubsectionText"/>
              <w:numPr>
                <w:ilvl w:val="0"/>
                <w:numId w:val="31"/>
              </w:numPr>
            </w:pPr>
            <w:r>
              <w:t>C</w:t>
            </w:r>
            <w:r w:rsidR="000115F1">
              <w:t>reated all testing (hydrostatic, pneumatic) pac</w:t>
            </w:r>
            <w:r>
              <w:t>kages per B31.3 and B16.5 code</w:t>
            </w:r>
          </w:p>
          <w:p w14:paraId="2F68C7A7" w14:textId="77777777" w:rsidR="001E69EC" w:rsidRDefault="0011086F" w:rsidP="001E69EC">
            <w:pPr>
              <w:pStyle w:val="SubsectionText"/>
              <w:numPr>
                <w:ilvl w:val="0"/>
                <w:numId w:val="31"/>
              </w:numPr>
            </w:pPr>
            <w:r>
              <w:t>C</w:t>
            </w:r>
            <w:r w:rsidR="000115F1">
              <w:t>reated all turn over pack</w:t>
            </w:r>
            <w:r>
              <w:t>ages for mechanical completion</w:t>
            </w:r>
          </w:p>
          <w:p w14:paraId="61C010E8" w14:textId="77777777" w:rsidR="001E69EC" w:rsidRDefault="0011086F" w:rsidP="001E69EC">
            <w:pPr>
              <w:pStyle w:val="SubsectionText"/>
              <w:numPr>
                <w:ilvl w:val="0"/>
                <w:numId w:val="31"/>
              </w:numPr>
            </w:pPr>
            <w:r>
              <w:t>I</w:t>
            </w:r>
            <w:r w:rsidR="000115F1">
              <w:t xml:space="preserve">nteracted with client QA department daily to </w:t>
            </w:r>
            <w:r>
              <w:t>ensure all codes were being met</w:t>
            </w:r>
            <w:r w:rsidR="000115F1">
              <w:t xml:space="preserve"> </w:t>
            </w:r>
          </w:p>
          <w:p w14:paraId="205590D0" w14:textId="77777777" w:rsidR="001E69EC" w:rsidRDefault="0011086F" w:rsidP="001E69EC">
            <w:pPr>
              <w:pStyle w:val="SubsectionText"/>
              <w:numPr>
                <w:ilvl w:val="0"/>
                <w:numId w:val="31"/>
              </w:numPr>
            </w:pPr>
            <w:r>
              <w:t>M</w:t>
            </w:r>
            <w:r w:rsidR="000115F1">
              <w:t>anaged 25 tes</w:t>
            </w:r>
            <w:r>
              <w:t>ting and restoration employees</w:t>
            </w:r>
          </w:p>
          <w:p w14:paraId="0DA1510F" w14:textId="77777777" w:rsidR="001E69EC" w:rsidRDefault="0011086F" w:rsidP="001E69EC">
            <w:pPr>
              <w:pStyle w:val="SubsectionText"/>
              <w:numPr>
                <w:ilvl w:val="0"/>
                <w:numId w:val="31"/>
              </w:numPr>
            </w:pPr>
            <w:r>
              <w:t>W</w:t>
            </w:r>
            <w:r w:rsidR="000115F1">
              <w:t xml:space="preserve">orked </w:t>
            </w:r>
            <w:r w:rsidR="00E13594">
              <w:t>hand in hand with site</w:t>
            </w:r>
            <w:r w:rsidR="000115F1">
              <w:t xml:space="preserve"> engineer for RFI’s for any changes</w:t>
            </w:r>
            <w:r>
              <w:t xml:space="preserve"> done to engineering documents</w:t>
            </w:r>
          </w:p>
          <w:p w14:paraId="00AF6998" w14:textId="77777777" w:rsidR="001E69EC" w:rsidRDefault="0011086F" w:rsidP="001E69EC">
            <w:pPr>
              <w:pStyle w:val="SubsectionText"/>
              <w:numPr>
                <w:ilvl w:val="0"/>
                <w:numId w:val="31"/>
              </w:numPr>
            </w:pPr>
            <w:r>
              <w:t>C</w:t>
            </w:r>
            <w:r w:rsidR="007E412A">
              <w:t xml:space="preserve">reated </w:t>
            </w:r>
            <w:r w:rsidR="000115F1">
              <w:t xml:space="preserve"> redline drawings </w:t>
            </w:r>
            <w:r w:rsidR="00E13594">
              <w:t>and weld maps</w:t>
            </w:r>
          </w:p>
          <w:p w14:paraId="6472A816" w14:textId="77777777" w:rsidR="001E69EC" w:rsidRDefault="0011086F" w:rsidP="001E69EC">
            <w:pPr>
              <w:pStyle w:val="SubsectionText"/>
              <w:numPr>
                <w:ilvl w:val="0"/>
                <w:numId w:val="31"/>
              </w:numPr>
            </w:pPr>
            <w:r>
              <w:t>M</w:t>
            </w:r>
            <w:r w:rsidR="000115F1">
              <w:t>anaged NDE of</w:t>
            </w:r>
            <w:r>
              <w:t xml:space="preserve"> all welding performed on site</w:t>
            </w:r>
          </w:p>
          <w:p w14:paraId="1DA732DB" w14:textId="77777777" w:rsidR="001E69EC" w:rsidRDefault="0011086F" w:rsidP="001E69EC">
            <w:pPr>
              <w:pStyle w:val="SubsectionText"/>
              <w:numPr>
                <w:ilvl w:val="0"/>
                <w:numId w:val="31"/>
              </w:numPr>
            </w:pPr>
            <w:r>
              <w:t>M</w:t>
            </w:r>
            <w:r w:rsidR="000115F1">
              <w:t xml:space="preserve">aintained all procurement of all </w:t>
            </w:r>
            <w:r>
              <w:t>welding supplies needed on site</w:t>
            </w:r>
            <w:r w:rsidR="000115F1">
              <w:t xml:space="preserve"> </w:t>
            </w:r>
          </w:p>
          <w:p w14:paraId="3256B8DA" w14:textId="77777777" w:rsidR="001E69EC" w:rsidRDefault="0011086F" w:rsidP="001E69EC">
            <w:pPr>
              <w:pStyle w:val="SubsectionText"/>
              <w:numPr>
                <w:ilvl w:val="0"/>
                <w:numId w:val="31"/>
              </w:numPr>
            </w:pPr>
            <w:r>
              <w:t>M</w:t>
            </w:r>
            <w:r w:rsidR="000115F1">
              <w:t>anaged rod room and per</w:t>
            </w:r>
            <w:r>
              <w:t>sonnel</w:t>
            </w:r>
          </w:p>
          <w:p w14:paraId="43FE4D00" w14:textId="77777777" w:rsidR="001E69EC" w:rsidRDefault="001E69EC" w:rsidP="006118B2">
            <w:pPr>
              <w:pStyle w:val="Subsection"/>
              <w:spacing w:after="0"/>
              <w:rPr>
                <w:rStyle w:val="SubsectionDateChar"/>
                <w:b/>
                <w:bCs/>
              </w:rPr>
            </w:pPr>
          </w:p>
          <w:p w14:paraId="0DDCCF9F" w14:textId="77777777" w:rsidR="003748C1" w:rsidRDefault="007E412A" w:rsidP="003748C1">
            <w:pPr>
              <w:pStyle w:val="Subsection"/>
              <w:spacing w:after="0"/>
              <w:rPr>
                <w:rStyle w:val="SubsectionDateChar"/>
              </w:rPr>
            </w:pPr>
            <w:r>
              <w:rPr>
                <w:rStyle w:val="SubsectionDateChar"/>
                <w:b/>
                <w:bCs/>
              </w:rPr>
              <w:t xml:space="preserve">QC Tech/Testing </w:t>
            </w:r>
            <w:r w:rsidR="003748C1">
              <w:rPr>
                <w:rStyle w:val="SubsectionDateChar"/>
                <w:b/>
                <w:bCs/>
              </w:rPr>
              <w:t xml:space="preserve"> Foreman </w:t>
            </w:r>
            <w:r w:rsidR="005911D9">
              <w:rPr>
                <w:rStyle w:val="SubsectionDateChar"/>
              </w:rPr>
              <w:t xml:space="preserve"> (November 2010</w:t>
            </w:r>
            <w:r w:rsidR="00820F3D">
              <w:rPr>
                <w:rStyle w:val="SubsectionDateChar"/>
              </w:rPr>
              <w:t>- January</w:t>
            </w:r>
            <w:r w:rsidR="003748C1">
              <w:rPr>
                <w:rStyle w:val="SubsectionDateChar"/>
              </w:rPr>
              <w:t xml:space="preserve"> </w:t>
            </w:r>
            <w:r w:rsidR="005911D9">
              <w:rPr>
                <w:rStyle w:val="SubsectionDateChar"/>
              </w:rPr>
              <w:t>2012</w:t>
            </w:r>
            <w:r w:rsidR="003748C1">
              <w:rPr>
                <w:rStyle w:val="SubsectionDateChar"/>
              </w:rPr>
              <w:t xml:space="preserve"> )</w:t>
            </w:r>
          </w:p>
          <w:p w14:paraId="6B15B956" w14:textId="77777777" w:rsidR="003748C1" w:rsidRDefault="00321754" w:rsidP="003748C1">
            <w:pPr>
              <w:pStyle w:val="Subsection"/>
              <w:spacing w:after="0"/>
            </w:pPr>
            <w:sdt>
              <w:sdtPr>
                <w:rPr>
                  <w:rStyle w:val="SubsectionDateChar"/>
                </w:rPr>
                <w:id w:val="858315202"/>
                <w:placeholder>
                  <w:docPart w:val="B37F984E963C489AB94BCC458628527E"/>
                </w:placeholder>
              </w:sdtPr>
              <w:sdtEndPr>
                <w:rPr>
                  <w:rStyle w:val="SubsectionDateChar"/>
                </w:rPr>
              </w:sdtEndPr>
              <w:sdtContent>
                <w:proofErr w:type="spellStart"/>
                <w:r w:rsidR="003748C1">
                  <w:rPr>
                    <w:rStyle w:val="SubsectionDateChar"/>
                  </w:rPr>
                  <w:t>Bilfinger</w:t>
                </w:r>
                <w:proofErr w:type="spellEnd"/>
                <w:r w:rsidR="003748C1">
                  <w:rPr>
                    <w:rStyle w:val="SubsectionDateChar"/>
                  </w:rPr>
                  <w:t xml:space="preserve"> Westcon Industries</w:t>
                </w:r>
              </w:sdtContent>
            </w:sdt>
            <w:r w:rsidR="003748C1">
              <w:t xml:space="preserve"> </w:t>
            </w:r>
            <w:r w:rsidR="003748C1">
              <w:rPr>
                <w:rStyle w:val="SubsectionDateChar"/>
              </w:rPr>
              <w:t>(7401 Yukon Drive, Bismarck, ND 58503)</w:t>
            </w:r>
          </w:p>
          <w:p w14:paraId="3B740962" w14:textId="77777777" w:rsidR="003748C1" w:rsidRDefault="003748C1" w:rsidP="0011086F">
            <w:pPr>
              <w:pStyle w:val="SubsectionText"/>
              <w:numPr>
                <w:ilvl w:val="0"/>
                <w:numId w:val="33"/>
              </w:numPr>
            </w:pPr>
            <w:r>
              <w:t>Verify work and product compliance with respect to applicable Westcon company pro</w:t>
            </w:r>
            <w:r w:rsidR="0011086F">
              <w:t>grams, standards, and practices</w:t>
            </w:r>
          </w:p>
          <w:p w14:paraId="6D98D93A" w14:textId="77777777" w:rsidR="003748C1" w:rsidRDefault="003748C1" w:rsidP="0011086F">
            <w:pPr>
              <w:pStyle w:val="SubsectionText"/>
              <w:numPr>
                <w:ilvl w:val="0"/>
                <w:numId w:val="33"/>
              </w:numPr>
            </w:pPr>
            <w:r>
              <w:t xml:space="preserve">Maintain spread sheets and logs to </w:t>
            </w:r>
            <w:r w:rsidR="0011086F">
              <w:t>provide daily to the QC Manager</w:t>
            </w:r>
          </w:p>
          <w:p w14:paraId="1BD2841A" w14:textId="77777777" w:rsidR="003748C1" w:rsidRDefault="003748C1" w:rsidP="0011086F">
            <w:pPr>
              <w:pStyle w:val="SubsectionText"/>
              <w:numPr>
                <w:ilvl w:val="0"/>
                <w:numId w:val="33"/>
              </w:numPr>
            </w:pPr>
            <w:r>
              <w:t>Created all testing (hydrostatic, pneumatic) pa</w:t>
            </w:r>
            <w:r w:rsidR="0011086F">
              <w:t>ckages per B31.3 and B16.5 code</w:t>
            </w:r>
          </w:p>
          <w:p w14:paraId="7622A100" w14:textId="77777777" w:rsidR="003748C1" w:rsidRDefault="003748C1" w:rsidP="003748C1">
            <w:pPr>
              <w:pStyle w:val="Subsection"/>
              <w:spacing w:after="0"/>
              <w:rPr>
                <w:rStyle w:val="SubsectionDateChar"/>
              </w:rPr>
            </w:pPr>
            <w:r>
              <w:rPr>
                <w:rStyle w:val="SubsectionDateChar"/>
                <w:b/>
                <w:bCs/>
              </w:rPr>
              <w:t xml:space="preserve">General Foreman/Quality Control </w:t>
            </w:r>
            <w:r>
              <w:rPr>
                <w:rStyle w:val="SubsectionDateChar"/>
              </w:rPr>
              <w:t xml:space="preserve"> (June</w:t>
            </w:r>
            <w:r w:rsidR="00143133">
              <w:rPr>
                <w:rStyle w:val="SubsectionDateChar"/>
              </w:rPr>
              <w:t xml:space="preserve"> 2003</w:t>
            </w:r>
            <w:r w:rsidR="005911D9">
              <w:rPr>
                <w:rStyle w:val="SubsectionDateChar"/>
              </w:rPr>
              <w:t xml:space="preserve"> - November 2010</w:t>
            </w:r>
            <w:r>
              <w:rPr>
                <w:rStyle w:val="SubsectionDateChar"/>
              </w:rPr>
              <w:t xml:space="preserve"> )</w:t>
            </w:r>
          </w:p>
          <w:p w14:paraId="298768C0" w14:textId="77777777" w:rsidR="003748C1" w:rsidRDefault="00321754" w:rsidP="003748C1">
            <w:pPr>
              <w:pStyle w:val="Subsection"/>
              <w:spacing w:after="0"/>
            </w:pPr>
            <w:sdt>
              <w:sdtPr>
                <w:rPr>
                  <w:rStyle w:val="SubsectionDateChar"/>
                </w:rPr>
                <w:id w:val="-1181346716"/>
                <w:placeholder>
                  <w:docPart w:val="9B1E1EDC65984E7BBE3AD7438FE1E7C4"/>
                </w:placeholder>
              </w:sdtPr>
              <w:sdtEndPr>
                <w:rPr>
                  <w:rStyle w:val="SubsectionDateChar"/>
                </w:rPr>
              </w:sdtEndPr>
              <w:sdtContent>
                <w:r w:rsidR="00143133">
                  <w:rPr>
                    <w:rStyle w:val="SubsectionDateChar"/>
                  </w:rPr>
                  <w:t>Lane Construction</w:t>
                </w:r>
              </w:sdtContent>
            </w:sdt>
            <w:r w:rsidR="003748C1">
              <w:t xml:space="preserve"> </w:t>
            </w:r>
            <w:r w:rsidR="003748C1">
              <w:rPr>
                <w:rStyle w:val="SubsectionDateChar"/>
              </w:rPr>
              <w:t>(</w:t>
            </w:r>
            <w:r w:rsidR="00143133">
              <w:rPr>
                <w:rStyle w:val="SubsectionDateChar"/>
              </w:rPr>
              <w:t>1038 Hazel Drive, Clarksville, TN 37043</w:t>
            </w:r>
            <w:r w:rsidR="003748C1">
              <w:rPr>
                <w:rStyle w:val="SubsectionDateChar"/>
              </w:rPr>
              <w:t>)</w:t>
            </w:r>
          </w:p>
          <w:p w14:paraId="4ACA4905" w14:textId="77777777" w:rsidR="003748C1" w:rsidRDefault="003748C1" w:rsidP="0011086F">
            <w:pPr>
              <w:pStyle w:val="SubsectionText"/>
              <w:numPr>
                <w:ilvl w:val="0"/>
                <w:numId w:val="34"/>
              </w:numPr>
            </w:pPr>
            <w:r>
              <w:t xml:space="preserve">Verify work and product </w:t>
            </w:r>
            <w:r w:rsidR="00143133">
              <w:t>compliance</w:t>
            </w:r>
            <w:r>
              <w:t xml:space="preserve"> with </w:t>
            </w:r>
            <w:r w:rsidR="00143133">
              <w:t>respect</w:t>
            </w:r>
            <w:r>
              <w:t xml:space="preserve"> to applicable Lane Construction company pro</w:t>
            </w:r>
            <w:r w:rsidR="0011086F">
              <w:t>grams, standards, and practices</w:t>
            </w:r>
          </w:p>
          <w:p w14:paraId="4D60124B" w14:textId="77777777" w:rsidR="003748C1" w:rsidRDefault="00143133" w:rsidP="0011086F">
            <w:pPr>
              <w:pStyle w:val="SubsectionText"/>
              <w:numPr>
                <w:ilvl w:val="0"/>
                <w:numId w:val="34"/>
              </w:numPr>
            </w:pPr>
            <w:r>
              <w:t>Procurement</w:t>
            </w:r>
            <w:r w:rsidR="0011086F">
              <w:t xml:space="preserve"> of testing materials</w:t>
            </w:r>
          </w:p>
          <w:p w14:paraId="79AA9A0A" w14:textId="77777777" w:rsidR="007E412A" w:rsidRDefault="0011086F" w:rsidP="007E412A">
            <w:pPr>
              <w:pStyle w:val="SubsectionText"/>
              <w:numPr>
                <w:ilvl w:val="0"/>
                <w:numId w:val="34"/>
              </w:numPr>
            </w:pPr>
            <w:r>
              <w:t>Create and Implement New Process and Procedures</w:t>
            </w:r>
          </w:p>
          <w:p w14:paraId="20E466D3" w14:textId="77777777" w:rsidR="007E412A" w:rsidRDefault="007E412A" w:rsidP="007E412A">
            <w:pPr>
              <w:pStyle w:val="SubsectionText"/>
              <w:ind w:left="720"/>
            </w:pPr>
          </w:p>
          <w:p w14:paraId="7549636C" w14:textId="77777777" w:rsidR="007E412A" w:rsidRDefault="00E13594" w:rsidP="007E412A">
            <w:pPr>
              <w:pStyle w:val="Section"/>
            </w:pPr>
            <w:r>
              <w:lastRenderedPageBreak/>
              <w:t>Certifications</w:t>
            </w:r>
          </w:p>
          <w:p w14:paraId="1B781DF9" w14:textId="77777777" w:rsidR="007E412A" w:rsidRDefault="007E412A" w:rsidP="007E412A">
            <w:pPr>
              <w:pStyle w:val="SubsectionText"/>
              <w:numPr>
                <w:ilvl w:val="0"/>
                <w:numId w:val="35"/>
              </w:numPr>
            </w:pPr>
            <w:r>
              <w:t>ISO 9001:2008 Overview Internal Auditor</w:t>
            </w:r>
          </w:p>
          <w:p w14:paraId="6A22971F" w14:textId="77777777" w:rsidR="007E412A" w:rsidRDefault="007E412A" w:rsidP="007E412A">
            <w:pPr>
              <w:pStyle w:val="SubsectionText"/>
              <w:numPr>
                <w:ilvl w:val="0"/>
                <w:numId w:val="35"/>
              </w:numPr>
            </w:pPr>
            <w:r>
              <w:t>NBIC Part 3 Repairs and Alterations</w:t>
            </w:r>
          </w:p>
          <w:p w14:paraId="4C0C6CE8" w14:textId="77777777" w:rsidR="007E412A" w:rsidRDefault="007E412A" w:rsidP="007E412A">
            <w:pPr>
              <w:pStyle w:val="SubsectionText"/>
              <w:numPr>
                <w:ilvl w:val="0"/>
                <w:numId w:val="35"/>
              </w:numPr>
            </w:pPr>
            <w:r>
              <w:t>ANSI/AISC Chapter N Qualified Bolt Inspector</w:t>
            </w:r>
          </w:p>
          <w:p w14:paraId="13BAE8A9" w14:textId="77777777" w:rsidR="007E412A" w:rsidRDefault="007E412A" w:rsidP="007E412A">
            <w:pPr>
              <w:pStyle w:val="SubsectionText"/>
              <w:numPr>
                <w:ilvl w:val="0"/>
                <w:numId w:val="35"/>
              </w:numPr>
            </w:pPr>
            <w:r>
              <w:t xml:space="preserve">ANST NDT Visual II </w:t>
            </w:r>
          </w:p>
          <w:p w14:paraId="047C4FD9" w14:textId="77777777" w:rsidR="00BD3831" w:rsidRDefault="00BD3831" w:rsidP="007E412A">
            <w:pPr>
              <w:pStyle w:val="SubsectionText"/>
              <w:numPr>
                <w:ilvl w:val="0"/>
                <w:numId w:val="35"/>
              </w:numPr>
            </w:pPr>
            <w:r>
              <w:t>CAWI Certification</w:t>
            </w:r>
          </w:p>
          <w:p w14:paraId="300FF101" w14:textId="77777777" w:rsidR="007E412A" w:rsidRDefault="007E412A" w:rsidP="00295523">
            <w:pPr>
              <w:pStyle w:val="Section"/>
            </w:pPr>
          </w:p>
          <w:p w14:paraId="6E9D7D8A" w14:textId="77777777" w:rsidR="007E412A" w:rsidRPr="007E412A" w:rsidRDefault="007E412A" w:rsidP="007E412A"/>
          <w:p w14:paraId="2AE61098" w14:textId="77777777" w:rsidR="007E412A" w:rsidRDefault="007E412A" w:rsidP="00295523">
            <w:pPr>
              <w:pStyle w:val="Section"/>
            </w:pPr>
          </w:p>
          <w:p w14:paraId="57175BA1" w14:textId="77777777" w:rsidR="007E412A" w:rsidRDefault="007E412A" w:rsidP="00295523">
            <w:pPr>
              <w:pStyle w:val="Section"/>
            </w:pPr>
          </w:p>
          <w:p w14:paraId="3623031C" w14:textId="77777777" w:rsidR="00295523" w:rsidRDefault="00295523" w:rsidP="00295523">
            <w:pPr>
              <w:pStyle w:val="Section"/>
            </w:pPr>
            <w:r>
              <w:t>Skills</w:t>
            </w:r>
          </w:p>
          <w:p w14:paraId="783B17EB" w14:textId="77777777" w:rsidR="003748C1" w:rsidRDefault="00295523" w:rsidP="00295523">
            <w:pPr>
              <w:pStyle w:val="SubsectionText"/>
              <w:numPr>
                <w:ilvl w:val="0"/>
                <w:numId w:val="35"/>
              </w:numPr>
            </w:pPr>
            <w:r>
              <w:t xml:space="preserve">Proficiency in </w:t>
            </w:r>
            <w:r w:rsidR="008431A3">
              <w:t>Excel</w:t>
            </w:r>
            <w:r>
              <w:t xml:space="preserve">, </w:t>
            </w:r>
            <w:r w:rsidR="008431A3">
              <w:t>PowerPoint</w:t>
            </w:r>
            <w:r>
              <w:t>, Word</w:t>
            </w:r>
            <w:r w:rsidR="00E13594">
              <w:t xml:space="preserve">, </w:t>
            </w:r>
            <w:proofErr w:type="spellStart"/>
            <w:r w:rsidR="00E13594">
              <w:t>Bluebeam</w:t>
            </w:r>
            <w:proofErr w:type="spellEnd"/>
            <w:r w:rsidR="00E13594">
              <w:t>, Citrix</w:t>
            </w:r>
          </w:p>
          <w:p w14:paraId="0E118EE8" w14:textId="77777777" w:rsidR="00295523" w:rsidRDefault="00295523" w:rsidP="00295523">
            <w:pPr>
              <w:pStyle w:val="SubsectionText"/>
              <w:numPr>
                <w:ilvl w:val="0"/>
                <w:numId w:val="35"/>
              </w:numPr>
            </w:pPr>
            <w:r>
              <w:t>Extensive knowledge in B31.3, B16.5, ASME IX, VII, I, II</w:t>
            </w:r>
            <w:r w:rsidR="007E412A">
              <w:t>, AISC, D1.1</w:t>
            </w:r>
            <w:r w:rsidR="00E13594">
              <w:t>,SSPC</w:t>
            </w:r>
            <w:r w:rsidR="005911D9">
              <w:t>, API, B31.1</w:t>
            </w:r>
          </w:p>
          <w:p w14:paraId="52A4098F" w14:textId="77777777" w:rsidR="007E412A" w:rsidRDefault="005911D9" w:rsidP="00295523">
            <w:pPr>
              <w:pStyle w:val="SubsectionText"/>
              <w:numPr>
                <w:ilvl w:val="0"/>
                <w:numId w:val="35"/>
              </w:numPr>
            </w:pPr>
            <w:r>
              <w:t>Able to manage employees from different locations.</w:t>
            </w:r>
          </w:p>
          <w:p w14:paraId="7A0FA463" w14:textId="77777777" w:rsidR="00295523" w:rsidRDefault="001E69EC">
            <w:pPr>
              <w:pStyle w:val="Section"/>
            </w:pPr>
            <w:r>
              <w:t>Reference</w:t>
            </w:r>
            <w:r w:rsidR="00EC675A">
              <w:t>s</w:t>
            </w:r>
          </w:p>
          <w:p w14:paraId="45226A51" w14:textId="77777777" w:rsidR="001F60BA" w:rsidRDefault="0011086F">
            <w:pPr>
              <w:pStyle w:val="ListBullet"/>
            </w:pPr>
            <w:r>
              <w:t>Available upon request</w:t>
            </w:r>
          </w:p>
          <w:p w14:paraId="5455851C" w14:textId="77777777" w:rsidR="001F60BA" w:rsidRDefault="001F60BA">
            <w:pPr>
              <w:pStyle w:val="ListBullet"/>
              <w:numPr>
                <w:ilvl w:val="0"/>
                <w:numId w:val="0"/>
              </w:numPr>
              <w:spacing w:after="0" w:line="240" w:lineRule="auto"/>
            </w:pPr>
          </w:p>
        </w:tc>
      </w:tr>
      <w:tr w:rsidR="00393F6C" w14:paraId="4FDA0FDD" w14:textId="77777777">
        <w:trPr>
          <w:jc w:val="center"/>
        </w:trPr>
        <w:tc>
          <w:tcPr>
            <w:tcW w:w="365" w:type="dxa"/>
            <w:shd w:val="clear" w:color="auto" w:fill="AAB0C7" w:themeFill="accent1" w:themeFillTint="99"/>
          </w:tcPr>
          <w:p w14:paraId="0D1AF0BD" w14:textId="58CD4E99" w:rsidR="00393F6C" w:rsidRDefault="00393F6C">
            <w:pPr>
              <w:spacing w:after="0" w:line="240" w:lineRule="auto"/>
            </w:pPr>
          </w:p>
        </w:tc>
        <w:tc>
          <w:tcPr>
            <w:tcW w:w="0" w:type="auto"/>
            <w:tcMar>
              <w:top w:w="360" w:type="dxa"/>
              <w:left w:w="360" w:type="dxa"/>
              <w:bottom w:w="360" w:type="dxa"/>
              <w:right w:w="360" w:type="dxa"/>
            </w:tcMar>
          </w:tcPr>
          <w:p w14:paraId="5D9247D1" w14:textId="77777777" w:rsidR="00393F6C" w:rsidRDefault="00393F6C">
            <w:pPr>
              <w:pStyle w:val="Section"/>
            </w:pPr>
          </w:p>
        </w:tc>
      </w:tr>
    </w:tbl>
    <w:tbl>
      <w:tblPr>
        <w:tblpPr w:leftFromText="187" w:rightFromText="187" w:tblpYSpec="bottom"/>
        <w:tblOverlap w:val="never"/>
        <w:tblW w:w="0" w:type="auto"/>
        <w:tblBorders>
          <w:top w:val="dashed" w:sz="4" w:space="0" w:color="808080" w:themeColor="background1" w:themeShade="80"/>
          <w:insideH w:val="dashed" w:sz="4" w:space="0" w:color="auto"/>
          <w:insideV w:val="dashed" w:sz="4" w:space="0" w:color="auto"/>
        </w:tblBorders>
        <w:tblLook w:val="04A0" w:firstRow="1" w:lastRow="0" w:firstColumn="1" w:lastColumn="0" w:noHBand="0" w:noVBand="1"/>
      </w:tblPr>
      <w:tblGrid>
        <w:gridCol w:w="9360"/>
      </w:tblGrid>
      <w:tr w:rsidR="001F60BA" w14:paraId="31869223" w14:textId="77777777">
        <w:trPr>
          <w:trHeight w:val="576"/>
        </w:trPr>
        <w:tc>
          <w:tcPr>
            <w:tcW w:w="9576" w:type="dxa"/>
          </w:tcPr>
          <w:p w14:paraId="7B9F838C" w14:textId="77777777" w:rsidR="001F60BA" w:rsidRDefault="001F60BA">
            <w:pPr>
              <w:spacing w:after="0" w:line="240" w:lineRule="auto"/>
            </w:pPr>
          </w:p>
        </w:tc>
      </w:tr>
    </w:tbl>
    <w:p w14:paraId="12A1215C" w14:textId="77777777" w:rsidR="001F60BA" w:rsidRDefault="001F60BA"/>
    <w:p w14:paraId="4A897554" w14:textId="77777777" w:rsidR="001F60BA" w:rsidRDefault="001F60BA"/>
    <w:sectPr w:rsidR="001F60BA">
      <w:headerReference w:type="even" r:id="rId8"/>
      <w:headerReference w:type="default" r:id="rId9"/>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CF9B8" w14:textId="77777777" w:rsidR="00321754" w:rsidRDefault="00321754">
      <w:pPr>
        <w:spacing w:after="0" w:line="240" w:lineRule="auto"/>
      </w:pPr>
      <w:r>
        <w:separator/>
      </w:r>
    </w:p>
  </w:endnote>
  <w:endnote w:type="continuationSeparator" w:id="0">
    <w:p w14:paraId="082FAC51" w14:textId="77777777" w:rsidR="00321754" w:rsidRDefault="00321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Segoe UI"/>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MinchoE">
    <w:charset w:val="80"/>
    <w:family w:val="modern"/>
    <w:pitch w:val="fixed"/>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3AB1C" w14:textId="77777777" w:rsidR="001F60BA" w:rsidRDefault="00745A32">
    <w:pPr>
      <w:pStyle w:val="FooterLeft"/>
    </w:pPr>
    <w:r>
      <w:rPr>
        <w:color w:val="CEDBE6" w:themeColor="accent2" w:themeTint="80"/>
      </w:rPr>
      <w:sym w:font="Wingdings 3" w:char="F07D"/>
    </w:r>
    <w:r>
      <w:t xml:space="preserve"> Page </w:t>
    </w:r>
    <w:r>
      <w:fldChar w:fldCharType="begin"/>
    </w:r>
    <w:r>
      <w:instrText xml:space="preserve"> PAGE  \* Arabic  \* MERGEFORMAT </w:instrText>
    </w:r>
    <w:r>
      <w:fldChar w:fldCharType="separate"/>
    </w:r>
    <w:r w:rsidR="00B04577">
      <w:rPr>
        <w:noProof/>
      </w:rPr>
      <w:t>6</w:t>
    </w:r>
    <w:r>
      <w:rPr>
        <w:noProof/>
      </w:rPr>
      <w:fldChar w:fldCharType="end"/>
    </w:r>
    <w:r>
      <w:t xml:space="preserve"> | </w:t>
    </w:r>
    <w:sdt>
      <w:sdtPr>
        <w:id w:val="121446346"/>
        <w:showingPlcHdr/>
        <w:text/>
      </w:sdtPr>
      <w:sdtEndPr/>
      <w:sdtContent>
        <w:r>
          <w:t>[Type your phone number]</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A2B35" w14:textId="77777777" w:rsidR="001F60BA" w:rsidRDefault="00745A32">
    <w:pPr>
      <w:pStyle w:val="FooterRight"/>
    </w:pPr>
    <w:r>
      <w:rPr>
        <w:color w:val="CEDBE6" w:themeColor="accent2" w:themeTint="80"/>
      </w:rPr>
      <w:sym w:font="Wingdings 3" w:char="F07D"/>
    </w:r>
    <w:r>
      <w:t xml:space="preserve"> Page </w:t>
    </w:r>
    <w:r>
      <w:fldChar w:fldCharType="begin"/>
    </w:r>
    <w:r>
      <w:instrText xml:space="preserve"> PAGE  \* Arabic  \* MERGEFORMAT </w:instrText>
    </w:r>
    <w:r>
      <w:fldChar w:fldCharType="separate"/>
    </w:r>
    <w:r w:rsidR="00B04577">
      <w:rPr>
        <w:noProof/>
      </w:rPr>
      <w:t>7</w:t>
    </w:r>
    <w:r>
      <w:rPr>
        <w:noProof/>
      </w:rPr>
      <w:fldChar w:fldCharType="end"/>
    </w:r>
    <w:r>
      <w:t xml:space="preserve"> | </w:t>
    </w:r>
    <w:sdt>
      <w:sdtPr>
        <w:id w:val="121446365"/>
        <w:temporary/>
        <w:showingPlcHdr/>
        <w:text/>
      </w:sdtPr>
      <w:sdtEndPr/>
      <w:sdtContent>
        <w:r>
          <w:t>[Type your e-mail address]</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F6A0C" w14:textId="77777777" w:rsidR="00321754" w:rsidRDefault="00321754">
      <w:pPr>
        <w:spacing w:after="0" w:line="240" w:lineRule="auto"/>
      </w:pPr>
      <w:r>
        <w:separator/>
      </w:r>
    </w:p>
  </w:footnote>
  <w:footnote w:type="continuationSeparator" w:id="0">
    <w:p w14:paraId="49189471" w14:textId="77777777" w:rsidR="00321754" w:rsidRDefault="003217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E0130" w14:textId="77777777" w:rsidR="001F60BA" w:rsidRDefault="00745A32">
    <w:pPr>
      <w:pStyle w:val="HeaderLeft"/>
      <w:jc w:val="right"/>
    </w:pPr>
    <w:r>
      <w:rPr>
        <w:color w:val="CEDBE6" w:themeColor="accent2" w:themeTint="80"/>
      </w:rPr>
      <w:sym w:font="Wingdings 3" w:char="F07D"/>
    </w:r>
    <w:r>
      <w:t xml:space="preserve"> Resume: </w:t>
    </w:r>
    <w:sdt>
      <w:sdtPr>
        <w:id w:val="176770587"/>
        <w:dataBinding w:prefixMappings="xmlns:ns0='http://schemas.openxmlformats.org/package/2006/metadata/core-properties' xmlns:ns1='http://purl.org/dc/elements/1.1/'" w:xpath="/ns0:coreProperties[1]/ns1:creator[1]" w:storeItemID="{6C3C8BC8-F283-45AE-878A-BAB7291924A1}"/>
        <w:text/>
      </w:sdtPr>
      <w:sdtEndPr/>
      <w:sdtContent>
        <w:r w:rsidR="00BE602A">
          <w:t>Rob Lane</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DC625" w14:textId="77777777" w:rsidR="001F60BA" w:rsidRDefault="00745A32">
    <w:pPr>
      <w:pStyle w:val="HeaderRight"/>
      <w:jc w:val="left"/>
    </w:pPr>
    <w:r>
      <w:rPr>
        <w:color w:val="CEDBE6" w:themeColor="accent2" w:themeTint="80"/>
      </w:rPr>
      <w:sym w:font="Wingdings 3" w:char="F07D"/>
    </w:r>
    <w:r>
      <w:t xml:space="preserve"> Resume: </w:t>
    </w:r>
    <w:sdt>
      <w:sdtPr>
        <w:id w:val="176939009"/>
        <w:dataBinding w:prefixMappings="xmlns:ns0='http://schemas.openxmlformats.org/package/2006/metadata/core-properties' xmlns:ns1='http://purl.org/dc/elements/1.1/'" w:xpath="/ns0:coreProperties[1]/ns1:creator[1]" w:storeItemID="{6C3C8BC8-F283-45AE-878A-BAB7291924A1}"/>
        <w:text/>
      </w:sdtPr>
      <w:sdtEndPr/>
      <w:sdtContent>
        <w:r w:rsidR="00BE602A">
          <w:t>Rob Lane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DE2132C"/>
    <w:lvl w:ilvl="0">
      <w:start w:val="1"/>
      <w:numFmt w:val="decimal"/>
      <w:lvlText w:val="%1."/>
      <w:lvlJc w:val="left"/>
      <w:pPr>
        <w:tabs>
          <w:tab w:val="num" w:pos="1800"/>
        </w:tabs>
        <w:ind w:left="1800" w:hanging="360"/>
      </w:pPr>
    </w:lvl>
  </w:abstractNum>
  <w:abstractNum w:abstractNumId="1">
    <w:nsid w:val="FFFFFF7D"/>
    <w:multiLevelType w:val="singleLevel"/>
    <w:tmpl w:val="5FB8AC54"/>
    <w:lvl w:ilvl="0">
      <w:start w:val="1"/>
      <w:numFmt w:val="decimal"/>
      <w:lvlText w:val="%1."/>
      <w:lvlJc w:val="left"/>
      <w:pPr>
        <w:tabs>
          <w:tab w:val="num" w:pos="1440"/>
        </w:tabs>
        <w:ind w:left="1440" w:hanging="360"/>
      </w:pPr>
    </w:lvl>
  </w:abstractNum>
  <w:abstractNum w:abstractNumId="2">
    <w:nsid w:val="FFFFFF7E"/>
    <w:multiLevelType w:val="singleLevel"/>
    <w:tmpl w:val="B69C04EA"/>
    <w:lvl w:ilvl="0">
      <w:start w:val="1"/>
      <w:numFmt w:val="decimal"/>
      <w:lvlText w:val="%1."/>
      <w:lvlJc w:val="left"/>
      <w:pPr>
        <w:tabs>
          <w:tab w:val="num" w:pos="1080"/>
        </w:tabs>
        <w:ind w:left="1080" w:hanging="360"/>
      </w:pPr>
    </w:lvl>
  </w:abstractNum>
  <w:abstractNum w:abstractNumId="3">
    <w:nsid w:val="FFFFFF7F"/>
    <w:multiLevelType w:val="singleLevel"/>
    <w:tmpl w:val="E4EA9C1E"/>
    <w:lvl w:ilvl="0">
      <w:start w:val="1"/>
      <w:numFmt w:val="decimal"/>
      <w:lvlText w:val="%1."/>
      <w:lvlJc w:val="left"/>
      <w:pPr>
        <w:tabs>
          <w:tab w:val="num" w:pos="720"/>
        </w:tabs>
        <w:ind w:left="720" w:hanging="360"/>
      </w:pPr>
    </w:lvl>
  </w:abstractNum>
  <w:abstractNum w:abstractNumId="4">
    <w:nsid w:val="FFFFFF80"/>
    <w:multiLevelType w:val="singleLevel"/>
    <w:tmpl w:val="3F0C434A"/>
    <w:lvl w:ilvl="0">
      <w:start w:val="1"/>
      <w:numFmt w:val="bullet"/>
      <w:pStyle w:val="ListBullet5"/>
      <w:lvlText w:val=""/>
      <w:lvlJc w:val="left"/>
      <w:pPr>
        <w:ind w:left="1800" w:hanging="360"/>
      </w:pPr>
      <w:rPr>
        <w:rFonts w:ascii="Symbol" w:hAnsi="Symbol" w:hint="default"/>
        <w:color w:val="9FB8CD" w:themeColor="accent2"/>
      </w:rPr>
    </w:lvl>
  </w:abstractNum>
  <w:abstractNum w:abstractNumId="5">
    <w:nsid w:val="FFFFFF81"/>
    <w:multiLevelType w:val="singleLevel"/>
    <w:tmpl w:val="78B8BCEC"/>
    <w:lvl w:ilvl="0">
      <w:start w:val="1"/>
      <w:numFmt w:val="bullet"/>
      <w:pStyle w:val="ListBullet4"/>
      <w:lvlText w:val=""/>
      <w:lvlJc w:val="left"/>
      <w:pPr>
        <w:ind w:left="1440" w:hanging="360"/>
      </w:pPr>
      <w:rPr>
        <w:rFonts w:ascii="Symbol" w:hAnsi="Symbol" w:hint="default"/>
        <w:color w:val="628BAD" w:themeColor="accent2" w:themeShade="BF"/>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FFFFFF82"/>
    <w:multiLevelType w:val="singleLevel"/>
    <w:tmpl w:val="3D9E3420"/>
    <w:lvl w:ilvl="0">
      <w:start w:val="1"/>
      <w:numFmt w:val="bullet"/>
      <w:pStyle w:val="ListBullet3"/>
      <w:lvlText w:val=""/>
      <w:lvlJc w:val="left"/>
      <w:pPr>
        <w:ind w:left="1080" w:hanging="360"/>
      </w:pPr>
      <w:rPr>
        <w:rFonts w:ascii="Wingdings 3" w:hAnsi="Wingdings 3" w:hint="default"/>
        <w:color w:val="808080" w:themeColor="background1" w:themeShade="80"/>
      </w:rPr>
    </w:lvl>
  </w:abstractNum>
  <w:abstractNum w:abstractNumId="7">
    <w:nsid w:val="FFFFFF83"/>
    <w:multiLevelType w:val="singleLevel"/>
    <w:tmpl w:val="5B846FA6"/>
    <w:lvl w:ilvl="0">
      <w:start w:val="1"/>
      <w:numFmt w:val="bullet"/>
      <w:pStyle w:val="ListBullet2"/>
      <w:lvlText w:val=""/>
      <w:lvlJc w:val="left"/>
      <w:pPr>
        <w:ind w:left="720" w:hanging="360"/>
      </w:pPr>
      <w:rPr>
        <w:rFonts w:ascii="Wingdings 3" w:hAnsi="Wingdings 3" w:hint="default"/>
        <w:color w:val="9FB8CD" w:themeColor="accent2"/>
      </w:rPr>
    </w:lvl>
  </w:abstractNum>
  <w:abstractNum w:abstractNumId="8">
    <w:nsid w:val="FFFFFF88"/>
    <w:multiLevelType w:val="singleLevel"/>
    <w:tmpl w:val="54E8AFAC"/>
    <w:lvl w:ilvl="0">
      <w:start w:val="1"/>
      <w:numFmt w:val="decimal"/>
      <w:lvlText w:val="%1."/>
      <w:lvlJc w:val="left"/>
      <w:pPr>
        <w:tabs>
          <w:tab w:val="num" w:pos="360"/>
        </w:tabs>
        <w:ind w:left="360" w:hanging="360"/>
      </w:pPr>
    </w:lvl>
  </w:abstractNum>
  <w:abstractNum w:abstractNumId="9">
    <w:nsid w:val="FFFFFF89"/>
    <w:multiLevelType w:val="singleLevel"/>
    <w:tmpl w:val="D4D80CFC"/>
    <w:lvl w:ilvl="0">
      <w:start w:val="1"/>
      <w:numFmt w:val="bullet"/>
      <w:pStyle w:val="ListBullet"/>
      <w:lvlText w:val=""/>
      <w:lvlJc w:val="left"/>
      <w:pPr>
        <w:ind w:left="360" w:hanging="360"/>
      </w:pPr>
      <w:rPr>
        <w:rFonts w:ascii="Wingdings 3" w:hAnsi="Wingdings 3" w:hint="default"/>
        <w:caps w:val="0"/>
        <w:strike w:val="0"/>
        <w:dstrike w:val="0"/>
        <w:vanish w:val="0"/>
        <w:color w:val="628BAD" w:themeColor="accent2" w:themeShade="BF"/>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11FE0044"/>
    <w:multiLevelType w:val="hybridMultilevel"/>
    <w:tmpl w:val="0C8A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3C4620"/>
    <w:multiLevelType w:val="hybridMultilevel"/>
    <w:tmpl w:val="818A1FC2"/>
    <w:lvl w:ilvl="0" w:tplc="CB58AA3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5D4035"/>
    <w:multiLevelType w:val="hybridMultilevel"/>
    <w:tmpl w:val="98EC2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5C75A8"/>
    <w:multiLevelType w:val="hybridMultilevel"/>
    <w:tmpl w:val="FBA22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567C1"/>
    <w:multiLevelType w:val="hybridMultilevel"/>
    <w:tmpl w:val="049AD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9"/>
  </w:num>
  <w:num w:numId="17">
    <w:abstractNumId w:val="7"/>
  </w:num>
  <w:num w:numId="18">
    <w:abstractNumId w:val="6"/>
  </w:num>
  <w:num w:numId="19">
    <w:abstractNumId w:val="5"/>
  </w:num>
  <w:num w:numId="20">
    <w:abstractNumId w:val="4"/>
  </w:num>
  <w:num w:numId="21">
    <w:abstractNumId w:val="9"/>
  </w:num>
  <w:num w:numId="22">
    <w:abstractNumId w:val="7"/>
  </w:num>
  <w:num w:numId="23">
    <w:abstractNumId w:val="6"/>
  </w:num>
  <w:num w:numId="24">
    <w:abstractNumId w:val="5"/>
  </w:num>
  <w:num w:numId="25">
    <w:abstractNumId w:val="4"/>
  </w:num>
  <w:num w:numId="26">
    <w:abstractNumId w:val="9"/>
  </w:num>
  <w:num w:numId="27">
    <w:abstractNumId w:val="7"/>
  </w:num>
  <w:num w:numId="28">
    <w:abstractNumId w:val="6"/>
  </w:num>
  <w:num w:numId="29">
    <w:abstractNumId w:val="5"/>
  </w:num>
  <w:num w:numId="30">
    <w:abstractNumId w:val="4"/>
  </w:num>
  <w:num w:numId="31">
    <w:abstractNumId w:val="11"/>
  </w:num>
  <w:num w:numId="32">
    <w:abstractNumId w:val="12"/>
  </w:num>
  <w:num w:numId="33">
    <w:abstractNumId w:val="14"/>
  </w:num>
  <w:num w:numId="34">
    <w:abstractNumId w:val="1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hideGrammaticalErrors/>
  <w:proofState w:spelling="clean" w:grammar="clean"/>
  <w:attachedTemplate r:id="rId1"/>
  <w:styleLockQFSet/>
  <w:defaultTabStop w:val="720"/>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02A"/>
    <w:rsid w:val="000115F1"/>
    <w:rsid w:val="00061CAC"/>
    <w:rsid w:val="000B09B2"/>
    <w:rsid w:val="000F6C4F"/>
    <w:rsid w:val="0011086F"/>
    <w:rsid w:val="00143133"/>
    <w:rsid w:val="001465D6"/>
    <w:rsid w:val="001660C2"/>
    <w:rsid w:val="001828BA"/>
    <w:rsid w:val="001B71AB"/>
    <w:rsid w:val="001E69EC"/>
    <w:rsid w:val="001F60BA"/>
    <w:rsid w:val="00295523"/>
    <w:rsid w:val="002E4D44"/>
    <w:rsid w:val="002F0768"/>
    <w:rsid w:val="00321754"/>
    <w:rsid w:val="003748C1"/>
    <w:rsid w:val="003858B7"/>
    <w:rsid w:val="00393F6C"/>
    <w:rsid w:val="003B50A2"/>
    <w:rsid w:val="003C48D6"/>
    <w:rsid w:val="004C3271"/>
    <w:rsid w:val="00574AF0"/>
    <w:rsid w:val="00586C8B"/>
    <w:rsid w:val="005911D9"/>
    <w:rsid w:val="006118B2"/>
    <w:rsid w:val="00714C42"/>
    <w:rsid w:val="00723D9C"/>
    <w:rsid w:val="00745A32"/>
    <w:rsid w:val="00784D5A"/>
    <w:rsid w:val="007E412A"/>
    <w:rsid w:val="007E4BF0"/>
    <w:rsid w:val="00820F3D"/>
    <w:rsid w:val="008431A3"/>
    <w:rsid w:val="008F1856"/>
    <w:rsid w:val="009800E6"/>
    <w:rsid w:val="009A2E49"/>
    <w:rsid w:val="00A57DA4"/>
    <w:rsid w:val="00AF3BCD"/>
    <w:rsid w:val="00B04577"/>
    <w:rsid w:val="00B05094"/>
    <w:rsid w:val="00BD3831"/>
    <w:rsid w:val="00BE602A"/>
    <w:rsid w:val="00CD6C4B"/>
    <w:rsid w:val="00D93255"/>
    <w:rsid w:val="00E13594"/>
    <w:rsid w:val="00EC675A"/>
    <w:rsid w:val="00ED0CA5"/>
    <w:rsid w:val="00FF03AB"/>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64451"/>
  <w15:docId w15:val="{86CF7670-DF1C-4E7C-92B0-69DDD1602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color w:val="000000" w:themeColor="text1"/>
      <w:sz w:val="20"/>
      <w:szCs w:val="20"/>
      <w:lang w:eastAsia="ja-JP"/>
    </w:rPr>
  </w:style>
  <w:style w:type="paragraph" w:styleId="Heading1">
    <w:name w:val="heading 1"/>
    <w:basedOn w:val="Normal"/>
    <w:next w:val="Normal"/>
    <w:link w:val="Heading1Char"/>
    <w:uiPriority w:val="9"/>
    <w:semiHidden/>
    <w:unhideWhenUsed/>
    <w:pPr>
      <w:pBdr>
        <w:top w:val="single" w:sz="6" w:space="1" w:color="9FB8CD" w:themeColor="accent2"/>
        <w:left w:val="single" w:sz="6" w:space="1" w:color="9FB8CD" w:themeColor="accent2"/>
        <w:bottom w:val="single" w:sz="6" w:space="1" w:color="9FB8CD" w:themeColor="accent2"/>
        <w:right w:val="single" w:sz="6" w:space="1" w:color="9FB8CD" w:themeColor="accent2"/>
      </w:pBdr>
      <w:shd w:val="clear" w:color="auto" w:fill="9FB8CD" w:themeFill="accent2"/>
      <w:spacing w:before="300" w:after="40"/>
      <w:outlineLvl w:val="0"/>
    </w:pPr>
    <w:rPr>
      <w:rFonts w:asciiTheme="majorHAnsi" w:hAnsiTheme="majorHAnsi"/>
      <w:color w:val="FFFFFF" w:themeColor="background1"/>
      <w:spacing w:val="5"/>
      <w:szCs w:val="32"/>
    </w:rPr>
  </w:style>
  <w:style w:type="paragraph" w:styleId="Heading2">
    <w:name w:val="heading 2"/>
    <w:basedOn w:val="Normal"/>
    <w:next w:val="Normal"/>
    <w:link w:val="Heading2Char"/>
    <w:uiPriority w:val="9"/>
    <w:semiHidden/>
    <w:unhideWhenUsed/>
    <w:qFormat/>
    <w:pPr>
      <w:pBdr>
        <w:top w:val="single" w:sz="6" w:space="1" w:color="9FB8CD" w:themeColor="accent2"/>
        <w:left w:val="single" w:sz="48" w:space="1" w:color="9FB8CD" w:themeColor="accent2"/>
        <w:bottom w:val="single" w:sz="6" w:space="1" w:color="9FB8CD" w:themeColor="accent2"/>
        <w:right w:val="single" w:sz="6" w:space="1" w:color="9FB8CD" w:themeColor="accent2"/>
      </w:pBdr>
      <w:spacing w:before="240" w:after="80"/>
      <w:ind w:left="144"/>
      <w:outlineLvl w:val="1"/>
    </w:pPr>
    <w:rPr>
      <w:rFonts w:asciiTheme="majorHAnsi" w:hAnsiTheme="majorHAnsi"/>
      <w:color w:val="628BAD" w:themeColor="accent2" w:themeShade="BF"/>
      <w:spacing w:val="5"/>
      <w:szCs w:val="28"/>
    </w:rPr>
  </w:style>
  <w:style w:type="paragraph" w:styleId="Heading3">
    <w:name w:val="heading 3"/>
    <w:basedOn w:val="Normal"/>
    <w:next w:val="Normal"/>
    <w:link w:val="Heading3Char"/>
    <w:uiPriority w:val="9"/>
    <w:semiHidden/>
    <w:unhideWhenUsed/>
    <w:qFormat/>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ind w:left="144"/>
      <w:outlineLvl w:val="2"/>
    </w:pPr>
    <w:rPr>
      <w:rFonts w:asciiTheme="majorHAnsi" w:hAnsiTheme="majorHAnsi"/>
      <w:color w:val="595959" w:themeColor="text1" w:themeTint="A6"/>
      <w:spacing w:val="5"/>
      <w:szCs w:val="24"/>
    </w:rPr>
  </w:style>
  <w:style w:type="paragraph" w:styleId="Heading4">
    <w:name w:val="heading 4"/>
    <w:basedOn w:val="Normal"/>
    <w:next w:val="Normal"/>
    <w:link w:val="Heading4Char"/>
    <w:uiPriority w:val="9"/>
    <w:semiHidden/>
    <w:unhideWhenUsed/>
    <w:qFormat/>
    <w:pPr>
      <w:pBdr>
        <w:bottom w:val="single" w:sz="6" w:space="1" w:color="A6A6A6" w:themeColor="background1" w:themeShade="A6"/>
      </w:pBdr>
      <w:spacing w:before="200" w:after="80"/>
      <w:outlineLvl w:val="3"/>
    </w:pPr>
    <w:rPr>
      <w:rFonts w:asciiTheme="majorHAnsi" w:hAnsiTheme="majorHAnsi"/>
      <w:color w:val="595959" w:themeColor="text1" w:themeTint="A6"/>
      <w:szCs w:val="22"/>
    </w:rPr>
  </w:style>
  <w:style w:type="paragraph" w:styleId="Heading5">
    <w:name w:val="heading 5"/>
    <w:basedOn w:val="Normal"/>
    <w:next w:val="Normal"/>
    <w:link w:val="Heading5Char"/>
    <w:uiPriority w:val="9"/>
    <w:semiHidden/>
    <w:unhideWhenUsed/>
    <w:qFormat/>
    <w:pPr>
      <w:pBdr>
        <w:bottom w:val="dashed" w:sz="4" w:space="1" w:color="A6A6A6" w:themeColor="background1" w:themeShade="A6"/>
      </w:pBdr>
      <w:spacing w:before="200" w:after="80"/>
      <w:outlineLvl w:val="4"/>
    </w:pPr>
    <w:rPr>
      <w:rFonts w:asciiTheme="majorHAnsi" w:hAnsiTheme="majorHAnsi"/>
      <w:color w:val="404040" w:themeColor="text1" w:themeTint="BF"/>
      <w:szCs w:val="26"/>
    </w:rPr>
  </w:style>
  <w:style w:type="paragraph" w:styleId="Heading6">
    <w:name w:val="heading 6"/>
    <w:basedOn w:val="Normal"/>
    <w:next w:val="Normal"/>
    <w:link w:val="Heading6Char"/>
    <w:uiPriority w:val="9"/>
    <w:semiHidden/>
    <w:unhideWhenUsed/>
    <w:qFormat/>
    <w:pPr>
      <w:spacing w:before="200" w:after="80"/>
      <w:outlineLvl w:val="5"/>
    </w:pPr>
    <w:rPr>
      <w:rFonts w:asciiTheme="majorHAnsi" w:hAnsiTheme="majorHAnsi"/>
      <w:b/>
      <w:color w:val="7F7F7F" w:themeColor="background1" w:themeShade="7F"/>
      <w:sz w:val="18"/>
    </w:rPr>
  </w:style>
  <w:style w:type="paragraph" w:styleId="Heading7">
    <w:name w:val="heading 7"/>
    <w:basedOn w:val="Normal"/>
    <w:next w:val="Normal"/>
    <w:link w:val="Heading7Char"/>
    <w:uiPriority w:val="9"/>
    <w:semiHidden/>
    <w:unhideWhenUsed/>
    <w:qFormat/>
    <w:pPr>
      <w:spacing w:before="200" w:after="80"/>
      <w:outlineLvl w:val="6"/>
    </w:pPr>
    <w:rPr>
      <w:rFonts w:asciiTheme="majorHAnsi" w:hAnsiTheme="majorHAnsi"/>
      <w:b/>
      <w:i/>
      <w:color w:val="808080" w:themeColor="background1" w:themeShade="80"/>
      <w:sz w:val="18"/>
    </w:rPr>
  </w:style>
  <w:style w:type="paragraph" w:styleId="Heading8">
    <w:name w:val="heading 8"/>
    <w:basedOn w:val="Normal"/>
    <w:next w:val="Normal"/>
    <w:link w:val="Heading8Char"/>
    <w:uiPriority w:val="9"/>
    <w:semiHidden/>
    <w:unhideWhenUsed/>
    <w:qFormat/>
    <w:pPr>
      <w:spacing w:before="200" w:after="80"/>
      <w:outlineLvl w:val="7"/>
    </w:pPr>
    <w:rPr>
      <w:rFonts w:asciiTheme="majorHAnsi" w:hAnsiTheme="majorHAnsi"/>
      <w:color w:val="9FB8CD" w:themeColor="accent2"/>
      <w:sz w:val="18"/>
    </w:rPr>
  </w:style>
  <w:style w:type="paragraph" w:styleId="Heading9">
    <w:name w:val="heading 9"/>
    <w:basedOn w:val="Normal"/>
    <w:next w:val="Normal"/>
    <w:link w:val="Heading9Char"/>
    <w:uiPriority w:val="9"/>
    <w:semiHidden/>
    <w:unhideWhenUsed/>
    <w:qFormat/>
    <w:pPr>
      <w:spacing w:before="200" w:after="80"/>
      <w:outlineLvl w:val="8"/>
    </w:pPr>
    <w:rPr>
      <w:rFonts w:asciiTheme="majorHAnsi" w:hAnsiTheme="majorHAnsi"/>
      <w:i/>
      <w:color w:val="9FB8CD" w:themeColor="accent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basedOn w:val="Normal"/>
    <w:link w:val="NoSpacingChar"/>
    <w:uiPriority w:val="99"/>
    <w:qFormat/>
    <w:pPr>
      <w:spacing w:after="0" w:line="240" w:lineRule="auto"/>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color w:val="000000" w:themeColor="text1"/>
      <w:sz w:val="20"/>
      <w:szCs w:val="20"/>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color w:val="000000" w:themeColor="text1"/>
      <w:sz w:val="20"/>
      <w:szCs w:val="20"/>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6"/>
      <w:szCs w:val="16"/>
      <w:lang w:eastAsia="ja-JP"/>
    </w:rPr>
  </w:style>
  <w:style w:type="paragraph" w:styleId="ListBullet">
    <w:name w:val="List Bullet"/>
    <w:basedOn w:val="Normal"/>
    <w:uiPriority w:val="36"/>
    <w:unhideWhenUsed/>
    <w:qFormat/>
    <w:pPr>
      <w:numPr>
        <w:numId w:val="26"/>
      </w:numPr>
      <w:spacing w:after="120"/>
      <w:contextualSpacing/>
    </w:pPr>
  </w:style>
  <w:style w:type="paragraph" w:customStyle="1" w:styleId="Section">
    <w:name w:val="Section"/>
    <w:basedOn w:val="Normal"/>
    <w:next w:val="Normal"/>
    <w:link w:val="SectionChar"/>
    <w:uiPriority w:val="1"/>
    <w:qFormat/>
    <w:pPr>
      <w:spacing w:after="120" w:line="240" w:lineRule="auto"/>
      <w:contextualSpacing/>
    </w:pPr>
    <w:rPr>
      <w:rFonts w:asciiTheme="majorHAnsi" w:hAnsiTheme="majorHAnsi"/>
      <w:b/>
      <w:color w:val="9FB8CD" w:themeColor="accent2"/>
      <w:sz w:val="24"/>
    </w:rPr>
  </w:style>
  <w:style w:type="paragraph" w:customStyle="1" w:styleId="Subsection">
    <w:name w:val="Subsection"/>
    <w:basedOn w:val="Normal"/>
    <w:link w:val="SubsectionChar"/>
    <w:uiPriority w:val="3"/>
    <w:qFormat/>
    <w:pPr>
      <w:spacing w:before="40" w:after="80" w:line="240" w:lineRule="auto"/>
    </w:pPr>
    <w:rPr>
      <w:rFonts w:asciiTheme="majorHAnsi" w:hAnsiTheme="majorHAnsi"/>
      <w:b/>
      <w:color w:val="727CA3" w:themeColor="accent1"/>
      <w:sz w:val="18"/>
    </w:rPr>
  </w:style>
  <w:style w:type="paragraph" w:styleId="Quote">
    <w:name w:val="Quote"/>
    <w:basedOn w:val="Normal"/>
    <w:link w:val="QuoteChar"/>
    <w:uiPriority w:val="29"/>
    <w:qFormat/>
    <w:rPr>
      <w:i/>
      <w:color w:val="7F7F7F" w:themeColor="background1" w:themeShade="7F"/>
    </w:rPr>
  </w:style>
  <w:style w:type="character" w:customStyle="1" w:styleId="QuoteChar">
    <w:name w:val="Quote Char"/>
    <w:basedOn w:val="DefaultParagraphFont"/>
    <w:link w:val="Quote"/>
    <w:uiPriority w:val="29"/>
    <w:rPr>
      <w:rFonts w:cs="Times New Roman"/>
      <w:i/>
      <w:color w:val="7F7F7F" w:themeColor="background1" w:themeShade="7F"/>
      <w:sz w:val="20"/>
      <w:szCs w:val="20"/>
      <w:lang w:eastAsia="ja-JP"/>
    </w:rPr>
  </w:style>
  <w:style w:type="character" w:customStyle="1" w:styleId="Heading2Char">
    <w:name w:val="Heading 2 Char"/>
    <w:basedOn w:val="DefaultParagraphFont"/>
    <w:link w:val="Heading2"/>
    <w:uiPriority w:val="9"/>
    <w:semiHidden/>
    <w:rPr>
      <w:rFonts w:asciiTheme="majorHAnsi" w:hAnsiTheme="majorHAnsi" w:cs="Times New Roman"/>
      <w:color w:val="628BAD" w:themeColor="accent2" w:themeShade="BF"/>
      <w:spacing w:val="5"/>
      <w:sz w:val="20"/>
      <w:szCs w:val="28"/>
      <w:lang w:eastAsia="ja-JP"/>
    </w:rPr>
  </w:style>
  <w:style w:type="paragraph" w:customStyle="1" w:styleId="PersonalName">
    <w:name w:val="Personal Name"/>
    <w:basedOn w:val="NoSpacing"/>
    <w:link w:val="PersonalNameChar"/>
    <w:uiPriority w:val="1"/>
    <w:qFormat/>
    <w:pPr>
      <w:jc w:val="right"/>
    </w:pPr>
    <w:rPr>
      <w:rFonts w:asciiTheme="majorHAnsi" w:hAnsiTheme="majorHAnsi"/>
      <w:noProof/>
      <w:color w:val="525A7D" w:themeColor="accent1" w:themeShade="BF"/>
      <w:sz w:val="40"/>
      <w:szCs w:val="40"/>
    </w:rPr>
  </w:style>
  <w:style w:type="paragraph" w:styleId="ListBullet2">
    <w:name w:val="List Bullet 2"/>
    <w:basedOn w:val="Normal"/>
    <w:uiPriority w:val="36"/>
    <w:semiHidden/>
    <w:unhideWhenUsed/>
    <w:qFormat/>
    <w:pPr>
      <w:numPr>
        <w:numId w:val="27"/>
      </w:numPr>
      <w:spacing w:after="120"/>
      <w:contextualSpacing/>
    </w:pPr>
  </w:style>
  <w:style w:type="character" w:styleId="Hyperlink">
    <w:name w:val="Hyperlink"/>
    <w:basedOn w:val="DefaultParagraphFont"/>
    <w:uiPriority w:val="99"/>
    <w:semiHidden/>
    <w:unhideWhenUsed/>
    <w:rPr>
      <w:color w:val="B292CA" w:themeColor="hyperlink"/>
      <w:u w:val="single"/>
    </w:rPr>
  </w:style>
  <w:style w:type="character" w:styleId="BookTitle">
    <w:name w:val="Book Title"/>
    <w:basedOn w:val="DefaultParagraphFont"/>
    <w:uiPriority w:val="33"/>
    <w:qFormat/>
    <w:rPr>
      <w:rFonts w:asciiTheme="majorHAnsi" w:hAnsiTheme="majorHAnsi" w:cs="Times New Roman"/>
      <w:i/>
      <w:color w:val="8E736A" w:themeColor="accent6"/>
      <w:sz w:val="20"/>
      <w:szCs w:val="20"/>
    </w:rPr>
  </w:style>
  <w:style w:type="paragraph" w:styleId="Caption">
    <w:name w:val="caption"/>
    <w:basedOn w:val="Normal"/>
    <w:next w:val="Normal"/>
    <w:uiPriority w:val="35"/>
    <w:unhideWhenUsed/>
    <w:pPr>
      <w:spacing w:after="0" w:line="240" w:lineRule="auto"/>
    </w:pPr>
    <w:rPr>
      <w:rFonts w:asciiTheme="majorHAnsi" w:hAnsiTheme="majorHAnsi"/>
      <w:bCs/>
      <w:color w:val="9FB8CD" w:themeColor="accent2"/>
      <w:sz w:val="16"/>
      <w:szCs w:val="18"/>
    </w:rPr>
  </w:style>
  <w:style w:type="character" w:styleId="Emphasis">
    <w:name w:val="Emphasis"/>
    <w:uiPriority w:val="20"/>
    <w:qFormat/>
    <w:rPr>
      <w:b/>
      <w:i/>
      <w:spacing w:val="0"/>
    </w:rPr>
  </w:style>
  <w:style w:type="character" w:customStyle="1" w:styleId="NoSpacingChar">
    <w:name w:val="No Spacing Char"/>
    <w:basedOn w:val="DefaultParagraphFont"/>
    <w:link w:val="NoSpacing"/>
    <w:uiPriority w:val="99"/>
    <w:rPr>
      <w:rFonts w:cs="Times New Roman"/>
      <w:color w:val="000000" w:themeColor="text1"/>
      <w:sz w:val="20"/>
      <w:szCs w:val="20"/>
      <w:lang w:eastAsia="ja-JP"/>
    </w:rPr>
  </w:style>
  <w:style w:type="character" w:customStyle="1" w:styleId="Heading1Char">
    <w:name w:val="Heading 1 Char"/>
    <w:basedOn w:val="DefaultParagraphFont"/>
    <w:link w:val="Heading1"/>
    <w:uiPriority w:val="9"/>
    <w:semiHidden/>
    <w:rPr>
      <w:rFonts w:asciiTheme="majorHAnsi" w:hAnsiTheme="majorHAnsi" w:cs="Times New Roman"/>
      <w:color w:val="FFFFFF" w:themeColor="background1"/>
      <w:spacing w:val="5"/>
      <w:sz w:val="20"/>
      <w:szCs w:val="32"/>
      <w:shd w:val="clear" w:color="auto" w:fill="9FB8CD" w:themeFill="accent2"/>
      <w:lang w:eastAsia="ja-JP"/>
    </w:rPr>
  </w:style>
  <w:style w:type="character" w:customStyle="1" w:styleId="Heading3Char">
    <w:name w:val="Heading 3 Char"/>
    <w:basedOn w:val="DefaultParagraphFont"/>
    <w:link w:val="Heading3"/>
    <w:uiPriority w:val="9"/>
    <w:semiHidden/>
    <w:rPr>
      <w:rFonts w:asciiTheme="majorHAnsi" w:hAnsiTheme="majorHAnsi" w:cs="Times New Roman"/>
      <w:color w:val="595959" w:themeColor="text1" w:themeTint="A6"/>
      <w:spacing w:val="5"/>
      <w:sz w:val="20"/>
      <w:szCs w:val="24"/>
      <w:lang w:eastAsia="ja-JP"/>
    </w:rPr>
  </w:style>
  <w:style w:type="character" w:customStyle="1" w:styleId="Heading4Char">
    <w:name w:val="Heading 4 Char"/>
    <w:basedOn w:val="DefaultParagraphFont"/>
    <w:link w:val="Heading4"/>
    <w:uiPriority w:val="9"/>
    <w:semiHidden/>
    <w:rPr>
      <w:rFonts w:asciiTheme="majorHAnsi" w:hAnsiTheme="majorHAnsi" w:cs="Times New Roman"/>
      <w:color w:val="595959" w:themeColor="text1" w:themeTint="A6"/>
      <w:sz w:val="20"/>
      <w:lang w:eastAsia="ja-JP"/>
    </w:rPr>
  </w:style>
  <w:style w:type="character" w:customStyle="1" w:styleId="Heading5Char">
    <w:name w:val="Heading 5 Char"/>
    <w:basedOn w:val="DefaultParagraphFont"/>
    <w:link w:val="Heading5"/>
    <w:uiPriority w:val="9"/>
    <w:semiHidden/>
    <w:rPr>
      <w:rFonts w:asciiTheme="majorHAnsi" w:hAnsiTheme="majorHAnsi" w:cs="Times New Roman"/>
      <w:color w:val="404040" w:themeColor="text1" w:themeTint="BF"/>
      <w:sz w:val="20"/>
      <w:szCs w:val="26"/>
      <w:lang w:eastAsia="ja-JP"/>
    </w:rPr>
  </w:style>
  <w:style w:type="character" w:customStyle="1" w:styleId="Heading6Char">
    <w:name w:val="Heading 6 Char"/>
    <w:basedOn w:val="DefaultParagraphFont"/>
    <w:link w:val="Heading6"/>
    <w:uiPriority w:val="9"/>
    <w:semiHidden/>
    <w:rPr>
      <w:rFonts w:asciiTheme="majorHAnsi" w:hAnsiTheme="majorHAnsi" w:cs="Times New Roman"/>
      <w:b/>
      <w:color w:val="7F7F7F" w:themeColor="background1" w:themeShade="7F"/>
      <w:sz w:val="18"/>
      <w:szCs w:val="20"/>
      <w:lang w:eastAsia="ja-JP"/>
    </w:rPr>
  </w:style>
  <w:style w:type="character" w:customStyle="1" w:styleId="Heading7Char">
    <w:name w:val="Heading 7 Char"/>
    <w:basedOn w:val="DefaultParagraphFont"/>
    <w:link w:val="Heading7"/>
    <w:uiPriority w:val="9"/>
    <w:semiHidden/>
    <w:rPr>
      <w:rFonts w:asciiTheme="majorHAnsi" w:hAnsiTheme="majorHAnsi" w:cs="Times New Roman"/>
      <w:b/>
      <w:i/>
      <w:color w:val="808080" w:themeColor="background1" w:themeShade="80"/>
      <w:sz w:val="18"/>
      <w:szCs w:val="20"/>
      <w:lang w:eastAsia="ja-JP"/>
    </w:rPr>
  </w:style>
  <w:style w:type="character" w:customStyle="1" w:styleId="Heading8Char">
    <w:name w:val="Heading 8 Char"/>
    <w:basedOn w:val="DefaultParagraphFont"/>
    <w:link w:val="Heading8"/>
    <w:uiPriority w:val="9"/>
    <w:semiHidden/>
    <w:rPr>
      <w:rFonts w:asciiTheme="majorHAnsi" w:hAnsiTheme="majorHAnsi" w:cs="Times New Roman"/>
      <w:color w:val="9FB8CD" w:themeColor="accent2"/>
      <w:sz w:val="18"/>
      <w:szCs w:val="20"/>
      <w:lang w:eastAsia="ja-JP"/>
    </w:rPr>
  </w:style>
  <w:style w:type="character" w:customStyle="1" w:styleId="Heading9Char">
    <w:name w:val="Heading 9 Char"/>
    <w:basedOn w:val="DefaultParagraphFont"/>
    <w:link w:val="Heading9"/>
    <w:uiPriority w:val="9"/>
    <w:semiHidden/>
    <w:rPr>
      <w:rFonts w:asciiTheme="majorHAnsi" w:hAnsiTheme="majorHAnsi" w:cs="Times New Roman"/>
      <w:i/>
      <w:color w:val="9FB8CD" w:themeColor="accent2"/>
      <w:sz w:val="18"/>
      <w:szCs w:val="20"/>
      <w:lang w:eastAsia="ja-JP"/>
    </w:rPr>
  </w:style>
  <w:style w:type="character" w:styleId="IntenseEmphasis">
    <w:name w:val="Intense Emphasis"/>
    <w:basedOn w:val="DefaultParagraphFont"/>
    <w:uiPriority w:val="21"/>
    <w:qFormat/>
    <w:rPr>
      <w:rFonts w:cs="Times New Roman"/>
      <w:b/>
      <w:i/>
      <w:color w:val="BAC737" w:themeColor="accent3" w:themeShade="BF"/>
      <w:sz w:val="20"/>
      <w:szCs w:val="20"/>
    </w:rPr>
  </w:style>
  <w:style w:type="paragraph" w:styleId="IntenseQuote">
    <w:name w:val="Intense Quote"/>
    <w:basedOn w:val="Normal"/>
    <w:link w:val="IntenseQuoteChar"/>
    <w:uiPriority w:val="30"/>
    <w:qFormat/>
    <w:pPr>
      <w:pBdr>
        <w:top w:val="single" w:sz="6" w:space="10" w:color="628BAD" w:themeColor="accent2" w:themeShade="BF"/>
        <w:left w:val="single" w:sz="6" w:space="10" w:color="628BAD" w:themeColor="accent2" w:themeShade="BF"/>
        <w:bottom w:val="single" w:sz="6" w:space="10" w:color="628BAD" w:themeColor="accent2" w:themeShade="BF"/>
        <w:right w:val="single" w:sz="6" w:space="10" w:color="628BAD" w:themeColor="accent2" w:themeShade="BF"/>
      </w:pBdr>
      <w:shd w:val="clear" w:color="auto" w:fill="9FB8CD" w:themeFill="accent2"/>
      <w:ind w:left="720" w:right="720"/>
      <w:jc w:val="center"/>
    </w:pPr>
    <w:rPr>
      <w:rFonts w:asciiTheme="majorHAnsi" w:hAnsiTheme="majorHAnsi"/>
      <w:i/>
      <w:color w:val="FFFFFF" w:themeColor="background1"/>
    </w:rPr>
  </w:style>
  <w:style w:type="character" w:customStyle="1" w:styleId="IntenseQuoteChar">
    <w:name w:val="Intense Quote Char"/>
    <w:basedOn w:val="DefaultParagraphFont"/>
    <w:link w:val="IntenseQuote"/>
    <w:uiPriority w:val="30"/>
    <w:rPr>
      <w:rFonts w:asciiTheme="majorHAnsi" w:hAnsiTheme="majorHAnsi" w:cs="Times New Roman"/>
      <w:i/>
      <w:color w:val="FFFFFF" w:themeColor="background1"/>
      <w:sz w:val="20"/>
      <w:szCs w:val="20"/>
      <w:shd w:val="clear" w:color="auto" w:fill="9FB8CD" w:themeFill="accent2"/>
      <w:lang w:eastAsia="ja-JP"/>
    </w:rPr>
  </w:style>
  <w:style w:type="character" w:styleId="IntenseReference">
    <w:name w:val="Intense Reference"/>
    <w:basedOn w:val="DefaultParagraphFont"/>
    <w:uiPriority w:val="32"/>
    <w:qFormat/>
    <w:rPr>
      <w:rFonts w:cs="Times New Roman"/>
      <w:b/>
      <w:color w:val="525A7D" w:themeColor="accent1" w:themeShade="BF"/>
      <w:sz w:val="20"/>
      <w:szCs w:val="20"/>
      <w:u w:val="single"/>
    </w:rPr>
  </w:style>
  <w:style w:type="paragraph" w:styleId="ListBullet3">
    <w:name w:val="List Bullet 3"/>
    <w:basedOn w:val="Normal"/>
    <w:uiPriority w:val="36"/>
    <w:semiHidden/>
    <w:unhideWhenUsed/>
    <w:qFormat/>
    <w:pPr>
      <w:numPr>
        <w:numId w:val="28"/>
      </w:numPr>
      <w:spacing w:after="120"/>
      <w:contextualSpacing/>
    </w:pPr>
  </w:style>
  <w:style w:type="paragraph" w:styleId="ListBullet4">
    <w:name w:val="List Bullet 4"/>
    <w:basedOn w:val="Normal"/>
    <w:uiPriority w:val="36"/>
    <w:semiHidden/>
    <w:unhideWhenUsed/>
    <w:qFormat/>
    <w:pPr>
      <w:numPr>
        <w:numId w:val="29"/>
      </w:numPr>
      <w:spacing w:after="120"/>
      <w:contextualSpacing/>
    </w:pPr>
  </w:style>
  <w:style w:type="paragraph" w:styleId="ListBullet5">
    <w:name w:val="List Bullet 5"/>
    <w:basedOn w:val="Normal"/>
    <w:uiPriority w:val="36"/>
    <w:semiHidden/>
    <w:unhideWhenUsed/>
    <w:qFormat/>
    <w:pPr>
      <w:numPr>
        <w:numId w:val="30"/>
      </w:numPr>
      <w:spacing w:after="120"/>
      <w:contextualSpacing/>
    </w:pPr>
  </w:style>
  <w:style w:type="character" w:styleId="Strong">
    <w:name w:val="Strong"/>
    <w:uiPriority w:val="22"/>
    <w:qFormat/>
    <w:rPr>
      <w:rFonts w:asciiTheme="minorHAnsi" w:hAnsiTheme="minorHAnsi"/>
      <w:b/>
      <w:color w:val="9FB8CD" w:themeColor="accent2"/>
    </w:rPr>
  </w:style>
  <w:style w:type="character" w:styleId="SubtleEmphasis">
    <w:name w:val="Subtle Emphasis"/>
    <w:basedOn w:val="DefaultParagraphFont"/>
    <w:uiPriority w:val="19"/>
    <w:qFormat/>
    <w:rPr>
      <w:rFonts w:cs="Times New Roman"/>
      <w:i/>
      <w:color w:val="737373" w:themeColor="text1" w:themeTint="8C"/>
      <w:kern w:val="16"/>
      <w:sz w:val="20"/>
      <w:szCs w:val="24"/>
    </w:rPr>
  </w:style>
  <w:style w:type="character" w:styleId="SubtleReference">
    <w:name w:val="Subtle Reference"/>
    <w:basedOn w:val="DefaultParagraphFont"/>
    <w:uiPriority w:val="31"/>
    <w:qFormat/>
    <w:rPr>
      <w:rFonts w:cs="Times New Roman"/>
      <w:color w:val="737373" w:themeColor="text1" w:themeTint="8C"/>
      <w:sz w:val="20"/>
      <w:szCs w:val="20"/>
      <w:u w:val="single"/>
    </w:rPr>
  </w:style>
  <w:style w:type="paragraph" w:styleId="TOC1">
    <w:name w:val="toc 1"/>
    <w:basedOn w:val="Normal"/>
    <w:next w:val="Normal"/>
    <w:autoRedefine/>
    <w:uiPriority w:val="99"/>
    <w:semiHidden/>
    <w:unhideWhenUsed/>
    <w:qFormat/>
    <w:pPr>
      <w:tabs>
        <w:tab w:val="right" w:leader="dot" w:pos="8630"/>
      </w:tabs>
      <w:spacing w:after="40" w:line="240" w:lineRule="auto"/>
    </w:pPr>
    <w:rPr>
      <w:smallCaps/>
      <w:noProof/>
      <w:color w:val="9FB8CD" w:themeColor="accent2"/>
    </w:rPr>
  </w:style>
  <w:style w:type="paragraph" w:styleId="TOC2">
    <w:name w:val="toc 2"/>
    <w:basedOn w:val="Normal"/>
    <w:next w:val="Normal"/>
    <w:autoRedefine/>
    <w:uiPriority w:val="99"/>
    <w:semiHidden/>
    <w:unhideWhenUsed/>
    <w:qFormat/>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760"/>
    </w:pPr>
    <w:rPr>
      <w:smallCaps/>
      <w:noProof/>
    </w:rPr>
  </w:style>
  <w:style w:type="paragraph" w:customStyle="1" w:styleId="SendersAddress">
    <w:name w:val="Sender's Address"/>
    <w:basedOn w:val="NoSpacing"/>
    <w:link w:val="SendersAddressChar"/>
    <w:uiPriority w:val="1"/>
    <w:semiHidden/>
    <w:unhideWhenUsed/>
    <w:qFormat/>
    <w:pPr>
      <w:spacing w:before="200" w:line="276" w:lineRule="auto"/>
      <w:contextualSpacing/>
      <w:jc w:val="right"/>
    </w:pPr>
    <w:rPr>
      <w:rFonts w:asciiTheme="majorHAnsi" w:hAnsiTheme="majorHAnsi"/>
      <w:color w:val="9FB8CD" w:themeColor="accent2"/>
      <w:sz w:val="18"/>
      <w:szCs w:val="18"/>
    </w:rPr>
  </w:style>
  <w:style w:type="paragraph" w:styleId="Subtitle">
    <w:name w:val="Subtitle"/>
    <w:basedOn w:val="Normal"/>
    <w:link w:val="SubtitleChar"/>
    <w:uiPriority w:val="11"/>
    <w:semiHidden/>
    <w:unhideWhenUsed/>
    <w:qFormat/>
    <w:pPr>
      <w:spacing w:after="720" w:line="240" w:lineRule="auto"/>
    </w:pPr>
    <w:rPr>
      <w:rFonts w:asciiTheme="majorHAnsi" w:hAnsiTheme="majorHAnsi" w:cstheme="minorHAnsi"/>
      <w:color w:val="9FB8CD" w:themeColor="accent2"/>
      <w:sz w:val="24"/>
      <w:szCs w:val="24"/>
    </w:rPr>
  </w:style>
  <w:style w:type="character" w:customStyle="1" w:styleId="SubtitleChar">
    <w:name w:val="Subtitle Char"/>
    <w:basedOn w:val="DefaultParagraphFont"/>
    <w:link w:val="Subtitle"/>
    <w:uiPriority w:val="11"/>
    <w:semiHidden/>
    <w:rPr>
      <w:rFonts w:asciiTheme="majorHAnsi" w:hAnsiTheme="majorHAnsi"/>
      <w:color w:val="9FB8CD" w:themeColor="accent2"/>
      <w:sz w:val="24"/>
      <w:szCs w:val="24"/>
      <w:lang w:eastAsia="ja-JP"/>
    </w:rPr>
  </w:style>
  <w:style w:type="paragraph" w:styleId="Title">
    <w:name w:val="Title"/>
    <w:basedOn w:val="Normal"/>
    <w:link w:val="TitleChar"/>
    <w:uiPriority w:val="10"/>
    <w:semiHidden/>
    <w:unhideWhenUsed/>
    <w:qFormat/>
    <w:pPr>
      <w:spacing w:line="240" w:lineRule="auto"/>
    </w:pPr>
    <w:rPr>
      <w:rFonts w:asciiTheme="majorHAnsi" w:hAnsiTheme="majorHAnsi"/>
      <w:color w:val="9FB8CD" w:themeColor="accent2"/>
      <w:sz w:val="52"/>
      <w:szCs w:val="48"/>
    </w:rPr>
  </w:style>
  <w:style w:type="character" w:customStyle="1" w:styleId="TitleChar">
    <w:name w:val="Title Char"/>
    <w:basedOn w:val="DefaultParagraphFont"/>
    <w:link w:val="Title"/>
    <w:uiPriority w:val="10"/>
    <w:semiHidden/>
    <w:rPr>
      <w:rFonts w:asciiTheme="majorHAnsi" w:hAnsiTheme="majorHAnsi" w:cs="Times New Roman"/>
      <w:color w:val="9FB8CD" w:themeColor="accent2"/>
      <w:sz w:val="52"/>
      <w:szCs w:val="48"/>
      <w:lang w:eastAsia="ja-JP"/>
    </w:rPr>
  </w:style>
  <w:style w:type="character" w:customStyle="1" w:styleId="PersonalNameChar">
    <w:name w:val="Personal Name Char"/>
    <w:basedOn w:val="NoSpacingChar"/>
    <w:link w:val="PersonalName"/>
    <w:uiPriority w:val="1"/>
    <w:rPr>
      <w:rFonts w:asciiTheme="majorHAnsi" w:hAnsiTheme="majorHAnsi" w:cs="Times New Roman"/>
      <w:noProof/>
      <w:color w:val="525A7D" w:themeColor="accent1" w:themeShade="BF"/>
      <w:sz w:val="40"/>
      <w:szCs w:val="40"/>
      <w:lang w:eastAsia="ja-JP"/>
    </w:rPr>
  </w:style>
  <w:style w:type="character" w:customStyle="1" w:styleId="SectionChar">
    <w:name w:val="Section Char"/>
    <w:basedOn w:val="DefaultParagraphFont"/>
    <w:link w:val="Section"/>
    <w:uiPriority w:val="1"/>
    <w:rPr>
      <w:rFonts w:asciiTheme="majorHAnsi" w:hAnsiTheme="majorHAnsi" w:cs="Times New Roman"/>
      <w:b/>
      <w:color w:val="9FB8CD" w:themeColor="accent2"/>
      <w:sz w:val="24"/>
      <w:szCs w:val="20"/>
      <w:lang w:eastAsia="ja-JP"/>
    </w:rPr>
  </w:style>
  <w:style w:type="character" w:customStyle="1" w:styleId="SubsectionChar">
    <w:name w:val="Subsection Char"/>
    <w:basedOn w:val="DefaultParagraphFont"/>
    <w:link w:val="Subsection"/>
    <w:uiPriority w:val="3"/>
    <w:rPr>
      <w:rFonts w:asciiTheme="majorHAnsi" w:hAnsiTheme="majorHAnsi" w:cs="Times New Roman"/>
      <w:b/>
      <w:color w:val="727CA3" w:themeColor="accent1"/>
      <w:sz w:val="18"/>
      <w:szCs w:val="20"/>
      <w:lang w:eastAsia="ja-JP"/>
    </w:rPr>
  </w:style>
  <w:style w:type="character" w:customStyle="1" w:styleId="SendersAddressChar">
    <w:name w:val="Sender's Address Char"/>
    <w:basedOn w:val="NoSpacingChar"/>
    <w:link w:val="SendersAddress"/>
    <w:uiPriority w:val="1"/>
    <w:rPr>
      <w:rFonts w:asciiTheme="majorHAnsi" w:hAnsiTheme="majorHAnsi" w:cs="Times New Roman"/>
      <w:color w:val="9FB8CD" w:themeColor="accent2"/>
      <w:sz w:val="18"/>
      <w:szCs w:val="18"/>
      <w:lang w:eastAsia="ja-JP"/>
    </w:rPr>
  </w:style>
  <w:style w:type="character" w:styleId="PlaceholderText">
    <w:name w:val="Placeholder Text"/>
    <w:basedOn w:val="DefaultParagraphFont"/>
    <w:uiPriority w:val="99"/>
    <w:unhideWhenUsed/>
    <w:rPr>
      <w:color w:val="808080"/>
    </w:rPr>
  </w:style>
  <w:style w:type="paragraph" w:customStyle="1" w:styleId="SubsectionDate">
    <w:name w:val="Subsection Date"/>
    <w:basedOn w:val="Section"/>
    <w:link w:val="SubsectionDateChar"/>
    <w:uiPriority w:val="4"/>
    <w:qFormat/>
    <w:rPr>
      <w:color w:val="727CA3" w:themeColor="accent1"/>
      <w:sz w:val="18"/>
    </w:rPr>
  </w:style>
  <w:style w:type="paragraph" w:customStyle="1" w:styleId="SubsectionText">
    <w:name w:val="Subsection Text"/>
    <w:basedOn w:val="Normal"/>
    <w:uiPriority w:val="5"/>
    <w:qFormat/>
    <w:pPr>
      <w:spacing w:after="320"/>
      <w:contextualSpacing/>
    </w:pPr>
  </w:style>
  <w:style w:type="character" w:customStyle="1" w:styleId="SubsectionDateChar">
    <w:name w:val="Subsection Date Char"/>
    <w:basedOn w:val="SubsectionChar"/>
    <w:link w:val="SubsectionDate"/>
    <w:uiPriority w:val="4"/>
    <w:rPr>
      <w:rFonts w:asciiTheme="majorHAnsi" w:hAnsiTheme="majorHAnsi" w:cs="Times New Roman"/>
      <w:b/>
      <w:color w:val="727CA3" w:themeColor="accent1"/>
      <w:sz w:val="18"/>
      <w:szCs w:val="20"/>
      <w:lang w:eastAsia="ja-JP"/>
    </w:rPr>
  </w:style>
  <w:style w:type="paragraph" w:customStyle="1" w:styleId="FooterFirstPage">
    <w:name w:val="Footer First Page"/>
    <w:basedOn w:val="Footer"/>
    <w:uiPriority w:val="34"/>
    <w:pPr>
      <w:pBdr>
        <w:top w:val="dashed" w:sz="4" w:space="18" w:color="7F7F7F"/>
      </w:pBdr>
      <w:jc w:val="right"/>
    </w:pPr>
    <w:rPr>
      <w:color w:val="7F7F7F" w:themeColor="text1" w:themeTint="80"/>
      <w:szCs w:val="18"/>
    </w:rPr>
  </w:style>
  <w:style w:type="paragraph" w:customStyle="1" w:styleId="HeaderFirstPage">
    <w:name w:val="Header First Page"/>
    <w:basedOn w:val="Header"/>
    <w:qFormat/>
    <w:pPr>
      <w:pBdr>
        <w:bottom w:val="dashed" w:sz="4" w:space="18" w:color="7F7F7F"/>
      </w:pBdr>
      <w:spacing w:line="396" w:lineRule="auto"/>
    </w:pPr>
    <w:rPr>
      <w:color w:val="7F7F7F" w:themeColor="text1" w:themeTint="80"/>
    </w:rPr>
  </w:style>
  <w:style w:type="paragraph" w:customStyle="1" w:styleId="AddressText">
    <w:name w:val="Address Text"/>
    <w:basedOn w:val="NoSpacing"/>
    <w:uiPriority w:val="2"/>
    <w:qFormat/>
    <w:pPr>
      <w:spacing w:before="200" w:line="276" w:lineRule="auto"/>
      <w:contextualSpacing/>
      <w:jc w:val="right"/>
    </w:pPr>
    <w:rPr>
      <w:rFonts w:asciiTheme="majorHAnsi" w:hAnsiTheme="majorHAnsi"/>
      <w:color w:val="9FB8CD" w:themeColor="accent2"/>
      <w:sz w:val="18"/>
      <w:lang w:bidi="he-IL"/>
    </w:rPr>
  </w:style>
  <w:style w:type="paragraph" w:customStyle="1" w:styleId="HeaderLeft">
    <w:name w:val="Header Left"/>
    <w:basedOn w:val="Header"/>
    <w:uiPriority w:val="35"/>
    <w:semiHidden/>
    <w:unhideWhenUsed/>
    <w:qFormat/>
    <w:pPr>
      <w:pBdr>
        <w:bottom w:val="dashed" w:sz="4" w:space="18" w:color="7F7F7F" w:themeColor="text1" w:themeTint="80"/>
      </w:pBdr>
      <w:spacing w:line="396" w:lineRule="auto"/>
      <w:contextualSpacing/>
    </w:pPr>
    <w:rPr>
      <w:color w:val="7F7F7F" w:themeColor="text1" w:themeTint="80"/>
    </w:rPr>
  </w:style>
  <w:style w:type="paragraph" w:customStyle="1" w:styleId="FooterLeft">
    <w:name w:val="Footer Left"/>
    <w:basedOn w:val="Normal"/>
    <w:next w:val="Subsection"/>
    <w:uiPriority w:val="35"/>
    <w:semiHidden/>
    <w:unhideWhenUsed/>
    <w:qFormat/>
    <w:pPr>
      <w:pBdr>
        <w:top w:val="dashed" w:sz="4" w:space="18" w:color="7F7F7F" w:themeColor="text1" w:themeTint="80"/>
      </w:pBdr>
      <w:tabs>
        <w:tab w:val="center" w:pos="4320"/>
        <w:tab w:val="right" w:pos="8640"/>
      </w:tabs>
    </w:pPr>
    <w:rPr>
      <w:color w:val="7F7F7F" w:themeColor="text1" w:themeTint="80"/>
      <w:szCs w:val="18"/>
    </w:rPr>
  </w:style>
  <w:style w:type="paragraph" w:customStyle="1" w:styleId="HeaderRight">
    <w:name w:val="Header Right"/>
    <w:basedOn w:val="Header"/>
    <w:uiPriority w:val="35"/>
    <w:semiHidden/>
    <w:unhideWhenUsed/>
    <w:qFormat/>
    <w:pPr>
      <w:pBdr>
        <w:bottom w:val="dashed" w:sz="4" w:space="18" w:color="7F7F7F"/>
      </w:pBdr>
      <w:spacing w:line="396" w:lineRule="auto"/>
      <w:contextualSpacing/>
      <w:jc w:val="right"/>
    </w:pPr>
    <w:rPr>
      <w:color w:val="7F7F7F" w:themeColor="text1" w:themeTint="80"/>
    </w:rPr>
  </w:style>
  <w:style w:type="paragraph" w:customStyle="1" w:styleId="FooterRight">
    <w:name w:val="Footer Right"/>
    <w:basedOn w:val="Footer"/>
    <w:uiPriority w:val="35"/>
    <w:semiHidden/>
    <w:unhideWhenUsed/>
    <w:qFormat/>
    <w:pPr>
      <w:pBdr>
        <w:top w:val="dashed" w:sz="4" w:space="18" w:color="7F7F7F"/>
      </w:pBdr>
      <w:jc w:val="right"/>
    </w:pPr>
    <w:rPr>
      <w:color w:val="7F7F7F" w:themeColor="text1" w:themeTint="80"/>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14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15\Root\Templates\1033\Origin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B9AF37D29A4B2CB7C1BB4986B51050"/>
        <w:category>
          <w:name w:val="General"/>
          <w:gallery w:val="placeholder"/>
        </w:category>
        <w:types>
          <w:type w:val="bbPlcHdr"/>
        </w:types>
        <w:behaviors>
          <w:behavior w:val="content"/>
        </w:behaviors>
        <w:guid w:val="{E28C4FC1-33CA-4CD2-9EEB-5CB7EE20C7EC}"/>
      </w:docPartPr>
      <w:docPartBody>
        <w:p w:rsidR="005B5189" w:rsidRDefault="003E2B06">
          <w:pPr>
            <w:pStyle w:val="F4B9AF37D29A4B2CB7C1BB4986B51050"/>
          </w:pPr>
          <w:r>
            <w:rPr>
              <w:rStyle w:val="PlaceholderText"/>
            </w:rPr>
            <w:t>Choose a building block.</w:t>
          </w:r>
        </w:p>
      </w:docPartBody>
    </w:docPart>
    <w:docPart>
      <w:docPartPr>
        <w:name w:val="31CBE40406A84FAAB0590C95D3BDABBC"/>
        <w:category>
          <w:name w:val="General"/>
          <w:gallery w:val="placeholder"/>
        </w:category>
        <w:types>
          <w:type w:val="bbPlcHdr"/>
        </w:types>
        <w:behaviors>
          <w:behavior w:val="content"/>
        </w:behaviors>
        <w:guid w:val="{2F5EB5E9-EFBC-455B-9456-0C0BF403A68A}"/>
      </w:docPartPr>
      <w:docPartBody>
        <w:p w:rsidR="005B5189" w:rsidRDefault="003E2B06">
          <w:pPr>
            <w:pStyle w:val="31CBE40406A84FAAB0590C95D3BDABBC"/>
          </w:pPr>
          <w:r>
            <w:t>[Type your name]</w:t>
          </w:r>
        </w:p>
      </w:docPartBody>
    </w:docPart>
    <w:docPart>
      <w:docPartPr>
        <w:name w:val="66B82728005948FFB9AD110BF19EE3AC"/>
        <w:category>
          <w:name w:val="General"/>
          <w:gallery w:val="placeholder"/>
        </w:category>
        <w:types>
          <w:type w:val="bbPlcHdr"/>
        </w:types>
        <w:behaviors>
          <w:behavior w:val="content"/>
        </w:behaviors>
        <w:guid w:val="{E575C686-D605-40F5-B325-5C4151D07B9A}"/>
      </w:docPartPr>
      <w:docPartBody>
        <w:p w:rsidR="005B5189" w:rsidRDefault="003E2B06">
          <w:pPr>
            <w:pStyle w:val="66B82728005948FFB9AD110BF19EE3AC"/>
          </w:pPr>
          <w:r>
            <w:rPr>
              <w:rStyle w:val="SubsectionDateChar"/>
            </w:rPr>
            <w:t>[Type the company name]</w:t>
          </w:r>
        </w:p>
      </w:docPartBody>
    </w:docPart>
    <w:docPart>
      <w:docPartPr>
        <w:name w:val="B37F984E963C489AB94BCC458628527E"/>
        <w:category>
          <w:name w:val="General"/>
          <w:gallery w:val="placeholder"/>
        </w:category>
        <w:types>
          <w:type w:val="bbPlcHdr"/>
        </w:types>
        <w:behaviors>
          <w:behavior w:val="content"/>
        </w:behaviors>
        <w:guid w:val="{67D0F9DA-8EEA-4F65-8106-3ADBBB9C4EB9}"/>
      </w:docPartPr>
      <w:docPartBody>
        <w:p w:rsidR="005B5189" w:rsidRDefault="002C36A0" w:rsidP="002C36A0">
          <w:pPr>
            <w:pStyle w:val="B37F984E963C489AB94BCC458628527E"/>
          </w:pPr>
          <w:r>
            <w:rPr>
              <w:rStyle w:val="SubsectionDateChar"/>
            </w:rPr>
            <w:t>[Type the company name]</w:t>
          </w:r>
        </w:p>
      </w:docPartBody>
    </w:docPart>
    <w:docPart>
      <w:docPartPr>
        <w:name w:val="9B1E1EDC65984E7BBE3AD7438FE1E7C4"/>
        <w:category>
          <w:name w:val="General"/>
          <w:gallery w:val="placeholder"/>
        </w:category>
        <w:types>
          <w:type w:val="bbPlcHdr"/>
        </w:types>
        <w:behaviors>
          <w:behavior w:val="content"/>
        </w:behaviors>
        <w:guid w:val="{5A1F42E5-80D9-4C0D-BB86-40CD16131CB6}"/>
      </w:docPartPr>
      <w:docPartBody>
        <w:p w:rsidR="005B5189" w:rsidRDefault="002C36A0" w:rsidP="002C36A0">
          <w:pPr>
            <w:pStyle w:val="9B1E1EDC65984E7BBE3AD7438FE1E7C4"/>
          </w:pPr>
          <w:r>
            <w:rPr>
              <w:rStyle w:val="SubsectionDateChar"/>
            </w:rPr>
            <w:t>[Type the company name]</w:t>
          </w:r>
        </w:p>
      </w:docPartBody>
    </w:docPart>
    <w:docPart>
      <w:docPartPr>
        <w:name w:val="9DEEF2680DEA4D279076C3C68BA0A957"/>
        <w:category>
          <w:name w:val="General"/>
          <w:gallery w:val="placeholder"/>
        </w:category>
        <w:types>
          <w:type w:val="bbPlcHdr"/>
        </w:types>
        <w:behaviors>
          <w:behavior w:val="content"/>
        </w:behaviors>
        <w:guid w:val="{88CEF961-6C70-47C1-AD3E-5500FB1EA1C5}"/>
      </w:docPartPr>
      <w:docPartBody>
        <w:p w:rsidR="00374E31" w:rsidRDefault="00ED1E51" w:rsidP="00ED1E51">
          <w:pPr>
            <w:pStyle w:val="9DEEF2680DEA4D279076C3C68BA0A957"/>
          </w:pPr>
          <w:r>
            <w:rPr>
              <w:rStyle w:val="SubsectionDateChar"/>
            </w:rPr>
            <w:t>[Type the company name]</w:t>
          </w:r>
        </w:p>
      </w:docPartBody>
    </w:docPart>
    <w:docPart>
      <w:docPartPr>
        <w:name w:val="23798499A82F47D390DCE78620869536"/>
        <w:category>
          <w:name w:val="General"/>
          <w:gallery w:val="placeholder"/>
        </w:category>
        <w:types>
          <w:type w:val="bbPlcHdr"/>
        </w:types>
        <w:behaviors>
          <w:behavior w:val="content"/>
        </w:behaviors>
        <w:guid w:val="{09FDF20C-B46D-46D1-97C6-21E2B68598F7}"/>
      </w:docPartPr>
      <w:docPartBody>
        <w:p w:rsidR="006B2A27" w:rsidRDefault="005D6221" w:rsidP="005D6221">
          <w:pPr>
            <w:pStyle w:val="23798499A82F47D390DCE78620869536"/>
          </w:pPr>
          <w:r>
            <w:rPr>
              <w:rStyle w:val="SubsectionDateChar"/>
            </w:rPr>
            <w:t>[Type the company name]</w:t>
          </w:r>
        </w:p>
      </w:docPartBody>
    </w:docPart>
    <w:docPart>
      <w:docPartPr>
        <w:name w:val="29A5BC00B9D9426C9EA5ABCE085EA02E"/>
        <w:category>
          <w:name w:val="General"/>
          <w:gallery w:val="placeholder"/>
        </w:category>
        <w:types>
          <w:type w:val="bbPlcHdr"/>
        </w:types>
        <w:behaviors>
          <w:behavior w:val="content"/>
        </w:behaviors>
        <w:guid w:val="{025140BA-060F-42C6-A4E7-CE0159511C9F}"/>
      </w:docPartPr>
      <w:docPartBody>
        <w:p w:rsidR="00813C3F" w:rsidRDefault="00F900FB" w:rsidP="00F900FB">
          <w:pPr>
            <w:pStyle w:val="29A5BC00B9D9426C9EA5ABCE085EA02E"/>
          </w:pPr>
          <w:r>
            <w:rPr>
              <w:rStyle w:val="SubsectionDateChar"/>
            </w:rPr>
            <w:t>[Type the company name]</w:t>
          </w:r>
        </w:p>
      </w:docPartBody>
    </w:docPart>
    <w:docPart>
      <w:docPartPr>
        <w:name w:val="D624FECD0F4842BF9291BB526EB8AF27"/>
        <w:category>
          <w:name w:val="General"/>
          <w:gallery w:val="placeholder"/>
        </w:category>
        <w:types>
          <w:type w:val="bbPlcHdr"/>
        </w:types>
        <w:behaviors>
          <w:behavior w:val="content"/>
        </w:behaviors>
        <w:guid w:val="{595F28E5-9055-449B-9467-F68D42EA30B0}"/>
      </w:docPartPr>
      <w:docPartBody>
        <w:p w:rsidR="00384E1F" w:rsidRDefault="00C013EB" w:rsidP="00C013EB">
          <w:pPr>
            <w:pStyle w:val="D624FECD0F4842BF9291BB526EB8AF27"/>
          </w:pPr>
          <w:r>
            <w:rPr>
              <w:rStyle w:val="SubsectionDateChar"/>
            </w:rPr>
            <w:t>[Type the company name]</w:t>
          </w:r>
        </w:p>
      </w:docPartBody>
    </w:docPart>
    <w:docPart>
      <w:docPartPr>
        <w:name w:val="021A3E66ECEE405D92AAADA94EF6C599"/>
        <w:category>
          <w:name w:val="General"/>
          <w:gallery w:val="placeholder"/>
        </w:category>
        <w:types>
          <w:type w:val="bbPlcHdr"/>
        </w:types>
        <w:behaviors>
          <w:behavior w:val="content"/>
        </w:behaviors>
        <w:guid w:val="{C26CCEE7-D3D0-45D0-94F2-4921FAF99C6E}"/>
      </w:docPartPr>
      <w:docPartBody>
        <w:p w:rsidR="00287D34" w:rsidRDefault="00752840" w:rsidP="00752840">
          <w:pPr>
            <w:pStyle w:val="021A3E66ECEE405D92AAADA94EF6C599"/>
          </w:pPr>
          <w:r>
            <w:rPr>
              <w:rStyle w:val="SubsectionDateChar"/>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Segoe UI"/>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MinchoE">
    <w:charset w:val="80"/>
    <w:family w:val="modern"/>
    <w:pitch w:val="fixed"/>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6A0"/>
    <w:rsid w:val="00287D34"/>
    <w:rsid w:val="002C36A0"/>
    <w:rsid w:val="00374E31"/>
    <w:rsid w:val="00384E1F"/>
    <w:rsid w:val="003E2B06"/>
    <w:rsid w:val="00467E47"/>
    <w:rsid w:val="00565798"/>
    <w:rsid w:val="00583272"/>
    <w:rsid w:val="005B5189"/>
    <w:rsid w:val="005D6221"/>
    <w:rsid w:val="00626EA3"/>
    <w:rsid w:val="006B2A27"/>
    <w:rsid w:val="00752840"/>
    <w:rsid w:val="00796BFE"/>
    <w:rsid w:val="00813C3F"/>
    <w:rsid w:val="00877A60"/>
    <w:rsid w:val="00964F6C"/>
    <w:rsid w:val="00A57860"/>
    <w:rsid w:val="00AF5199"/>
    <w:rsid w:val="00B57B29"/>
    <w:rsid w:val="00C013EB"/>
    <w:rsid w:val="00C841FE"/>
    <w:rsid w:val="00DC7A2B"/>
    <w:rsid w:val="00ED1E51"/>
    <w:rsid w:val="00F11526"/>
    <w:rsid w:val="00F83577"/>
    <w:rsid w:val="00F90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Pr>
      <w:color w:val="808080"/>
    </w:rPr>
  </w:style>
  <w:style w:type="paragraph" w:customStyle="1" w:styleId="F4B9AF37D29A4B2CB7C1BB4986B51050">
    <w:name w:val="F4B9AF37D29A4B2CB7C1BB4986B51050"/>
  </w:style>
  <w:style w:type="paragraph" w:customStyle="1" w:styleId="31CBE40406A84FAAB0590C95D3BDABBC">
    <w:name w:val="31CBE40406A84FAAB0590C95D3BDABBC"/>
  </w:style>
  <w:style w:type="paragraph" w:customStyle="1" w:styleId="6E3393D71BA14E2E8EBDCCE7E1C2749B">
    <w:name w:val="6E3393D71BA14E2E8EBDCCE7E1C2749B"/>
  </w:style>
  <w:style w:type="paragraph" w:customStyle="1" w:styleId="CF0D52C83ECF46A2BC7515D71FF38276">
    <w:name w:val="CF0D52C83ECF46A2BC7515D71FF38276"/>
  </w:style>
  <w:style w:type="paragraph" w:customStyle="1" w:styleId="A3ADA6EBBC1E40A4A677DCEB84C92E8C">
    <w:name w:val="A3ADA6EBBC1E40A4A677DCEB84C92E8C"/>
  </w:style>
  <w:style w:type="paragraph" w:customStyle="1" w:styleId="5E5EF5E233384B879107BF74D400CE73">
    <w:name w:val="5E5EF5E233384B879107BF74D400CE73"/>
  </w:style>
  <w:style w:type="paragraph" w:customStyle="1" w:styleId="F4A25E966FFD4E71BAFCC23A7BF5164C">
    <w:name w:val="F4A25E966FFD4E71BAFCC23A7BF5164C"/>
  </w:style>
  <w:style w:type="paragraph" w:customStyle="1" w:styleId="37AEF82A58844592BB8F9AEE8E31B144">
    <w:name w:val="37AEF82A58844592BB8F9AEE8E31B144"/>
  </w:style>
  <w:style w:type="paragraph" w:customStyle="1" w:styleId="SubsectionDate">
    <w:name w:val="Subsection Date"/>
    <w:basedOn w:val="Normal"/>
    <w:link w:val="SubsectionDateChar"/>
    <w:uiPriority w:val="4"/>
    <w:qFormat/>
    <w:rsid w:val="00752840"/>
    <w:pPr>
      <w:spacing w:after="120" w:line="240" w:lineRule="auto"/>
      <w:contextualSpacing/>
    </w:pPr>
    <w:rPr>
      <w:rFonts w:asciiTheme="majorHAnsi" w:eastAsiaTheme="minorHAnsi" w:hAnsiTheme="majorHAnsi" w:cs="Times New Roman"/>
      <w:color w:val="5B9BD5" w:themeColor="accent1"/>
      <w:sz w:val="18"/>
      <w:szCs w:val="20"/>
      <w:lang w:eastAsia="ja-JP"/>
    </w:rPr>
  </w:style>
  <w:style w:type="character" w:customStyle="1" w:styleId="SubsectionDateChar">
    <w:name w:val="Subsection Date Char"/>
    <w:basedOn w:val="DefaultParagraphFont"/>
    <w:link w:val="SubsectionDate"/>
    <w:uiPriority w:val="4"/>
    <w:rsid w:val="00752840"/>
    <w:rPr>
      <w:rFonts w:asciiTheme="majorHAnsi" w:eastAsiaTheme="minorHAnsi" w:hAnsiTheme="majorHAnsi" w:cs="Times New Roman"/>
      <w:color w:val="5B9BD5" w:themeColor="accent1"/>
      <w:sz w:val="18"/>
      <w:szCs w:val="20"/>
      <w:lang w:eastAsia="ja-JP"/>
    </w:rPr>
  </w:style>
  <w:style w:type="paragraph" w:customStyle="1" w:styleId="2DC3A2A6A6B54C479A9D0731E3F556C8">
    <w:name w:val="2DC3A2A6A6B54C479A9D0731E3F556C8"/>
  </w:style>
  <w:style w:type="paragraph" w:customStyle="1" w:styleId="50417518271E47A5AF908BB4B725C692">
    <w:name w:val="50417518271E47A5AF908BB4B725C692"/>
  </w:style>
  <w:style w:type="paragraph" w:customStyle="1" w:styleId="09C271A50E494D9FAA50A559365E0D07">
    <w:name w:val="09C271A50E494D9FAA50A559365E0D07"/>
  </w:style>
  <w:style w:type="paragraph" w:customStyle="1" w:styleId="1F37FC9D2EEC45DDA046F4213F243EDB">
    <w:name w:val="1F37FC9D2EEC45DDA046F4213F243EDB"/>
  </w:style>
  <w:style w:type="paragraph" w:customStyle="1" w:styleId="824A26038FCD4804AD4590D8CDDFDF37">
    <w:name w:val="824A26038FCD4804AD4590D8CDDFDF37"/>
  </w:style>
  <w:style w:type="paragraph" w:customStyle="1" w:styleId="66B82728005948FFB9AD110BF19EE3AC">
    <w:name w:val="66B82728005948FFB9AD110BF19EE3AC"/>
  </w:style>
  <w:style w:type="paragraph" w:customStyle="1" w:styleId="D89E657045764CB8AA3F7FD01A9CE3E5">
    <w:name w:val="D89E657045764CB8AA3F7FD01A9CE3E5"/>
  </w:style>
  <w:style w:type="paragraph" w:customStyle="1" w:styleId="EFEC809ECCC44C97B82B9E229308860D">
    <w:name w:val="EFEC809ECCC44C97B82B9E229308860D"/>
  </w:style>
  <w:style w:type="paragraph" w:customStyle="1" w:styleId="004E54194CA9431FA54FCE874EA6AF3E">
    <w:name w:val="004E54194CA9431FA54FCE874EA6AF3E"/>
  </w:style>
  <w:style w:type="paragraph" w:customStyle="1" w:styleId="EF7A7EC898D24DA5A38A72119EA6CD98">
    <w:name w:val="EF7A7EC898D24DA5A38A72119EA6CD98"/>
    <w:rsid w:val="002C36A0"/>
  </w:style>
  <w:style w:type="paragraph" w:customStyle="1" w:styleId="B37F984E963C489AB94BCC458628527E">
    <w:name w:val="B37F984E963C489AB94BCC458628527E"/>
    <w:rsid w:val="002C36A0"/>
  </w:style>
  <w:style w:type="paragraph" w:customStyle="1" w:styleId="9B1E1EDC65984E7BBE3AD7438FE1E7C4">
    <w:name w:val="9B1E1EDC65984E7BBE3AD7438FE1E7C4"/>
    <w:rsid w:val="002C36A0"/>
  </w:style>
  <w:style w:type="paragraph" w:customStyle="1" w:styleId="9DEEF2680DEA4D279076C3C68BA0A957">
    <w:name w:val="9DEEF2680DEA4D279076C3C68BA0A957"/>
    <w:rsid w:val="00ED1E51"/>
  </w:style>
  <w:style w:type="paragraph" w:customStyle="1" w:styleId="23798499A82F47D390DCE78620869536">
    <w:name w:val="23798499A82F47D390DCE78620869536"/>
    <w:rsid w:val="005D6221"/>
    <w:pPr>
      <w:spacing w:after="200" w:line="276" w:lineRule="auto"/>
    </w:pPr>
  </w:style>
  <w:style w:type="paragraph" w:customStyle="1" w:styleId="2387931500474341B67E56CF093F6C1B">
    <w:name w:val="2387931500474341B67E56CF093F6C1B"/>
    <w:rsid w:val="005D6221"/>
    <w:pPr>
      <w:spacing w:after="200" w:line="276" w:lineRule="auto"/>
    </w:pPr>
  </w:style>
  <w:style w:type="paragraph" w:customStyle="1" w:styleId="29A5BC00B9D9426C9EA5ABCE085EA02E">
    <w:name w:val="29A5BC00B9D9426C9EA5ABCE085EA02E"/>
    <w:rsid w:val="00F900FB"/>
  </w:style>
  <w:style w:type="paragraph" w:customStyle="1" w:styleId="D624FECD0F4842BF9291BB526EB8AF27">
    <w:name w:val="D624FECD0F4842BF9291BB526EB8AF27"/>
    <w:rsid w:val="00C013EB"/>
  </w:style>
  <w:style w:type="paragraph" w:customStyle="1" w:styleId="021A3E66ECEE405D92AAADA94EF6C599">
    <w:name w:val="021A3E66ECEE405D92AAADA94EF6C599"/>
    <w:rsid w:val="00752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rigin">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Props1.xml><?xml version="1.0" encoding="utf-8"?>
<ds:datastoreItem xmlns:ds="http://schemas.openxmlformats.org/officeDocument/2006/customXml" ds:itemID="{43DEA257-878D-48ED-B352-94E89FDD322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OriginResume</Template>
  <TotalTime>14</TotalTime>
  <Pages>7</Pages>
  <Words>1713</Words>
  <Characters>9769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Lane</dc:creator>
  <cp:lastModifiedBy>Robbie LANE</cp:lastModifiedBy>
  <cp:revision>4</cp:revision>
  <dcterms:created xsi:type="dcterms:W3CDTF">2021-08-09T23:01:00Z</dcterms:created>
  <dcterms:modified xsi:type="dcterms:W3CDTF">2021-09-11T05:32:00Z</dcterms:modified>
</cp:coreProperties>
</file>